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781" w:type="dxa"/>
        <w:tblInd w:w="216" w:type="dxa"/>
        <w:tblLook w:val="04A0" w:firstRow="1" w:lastRow="0" w:firstColumn="1" w:lastColumn="0" w:noHBand="0" w:noVBand="1"/>
      </w:tblPr>
      <w:tblGrid>
        <w:gridCol w:w="4078"/>
        <w:gridCol w:w="5703"/>
      </w:tblGrid>
      <w:tr w:rsidR="00E263E0" w14:paraId="7AE714E0" w14:textId="77777777">
        <w:tc>
          <w:tcPr>
            <w:tcW w:w="4078" w:type="dxa"/>
            <w:shd w:val="clear" w:color="auto" w:fill="auto"/>
          </w:tcPr>
          <w:p w14:paraId="22BCB87C" w14:textId="77777777" w:rsidR="00E263E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 w:type="page"/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  <w:t>UBND HUYỆN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TÂN HỒNG</w:t>
            </w:r>
          </w:p>
          <w:p w14:paraId="3CFE3774" w14:textId="77777777" w:rsidR="00E263E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TRƯỜNG T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vi-VN"/>
              </w:rPr>
              <w:t>RUNG HỌC CƠ SỞ</w:t>
            </w:r>
          </w:p>
          <w:p w14:paraId="7FA21EC6" w14:textId="77777777" w:rsidR="00E263E0" w:rsidRDefault="00000000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TÂN HỘ CƠ</w:t>
            </w:r>
          </w:p>
        </w:tc>
        <w:tc>
          <w:tcPr>
            <w:tcW w:w="5703" w:type="dxa"/>
            <w:shd w:val="clear" w:color="auto" w:fill="auto"/>
          </w:tcPr>
          <w:p w14:paraId="098396A2" w14:textId="77777777" w:rsidR="00E263E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CỘNG HÒA XÃ HỘI CHỦ NGHĨA VIỆT NAM</w:t>
            </w:r>
          </w:p>
          <w:p w14:paraId="18366C57" w14:textId="77777777" w:rsidR="00E263E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C5799EF" wp14:editId="67B92F8D">
                      <wp:simplePos x="0" y="0"/>
                      <wp:positionH relativeFrom="column">
                        <wp:posOffset>624205</wp:posOffset>
                      </wp:positionH>
                      <wp:positionV relativeFrom="paragraph">
                        <wp:posOffset>194945</wp:posOffset>
                      </wp:positionV>
                      <wp:extent cx="2228850" cy="0"/>
                      <wp:effectExtent l="0" t="0" r="19050" b="19050"/>
                      <wp:wrapNone/>
                      <wp:docPr id="1" name="Straight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288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line id="_x0000_s1026" o:spid="_x0000_s1026" o:spt="20" style="position:absolute;left:0pt;margin-left:49.15pt;margin-top:15.35pt;height:0pt;width:175.5pt;z-index:251664384;mso-width-relative:page;mso-height-relative:page;" filled="f" stroked="t" coordsize="21600,21600" o:gfxdata="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NW+YINUAAAAIAQAADwAAAAAAAAABACAAAAAiAAAA&#10;ZHJzL2Rvd25yZXYueG1sUEsBAhQAFAAAAAgAh07iQEN0J8PRAQAArQMAAA4AAAAAAAAAAQAgAAAA&#10;JAEAAGRycy9lMm9Eb2MueG1sUEsFBgAAAAAGAAYAWQEAAGcF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Độc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lập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do -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Hạnh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phúc</w:t>
            </w:r>
            <w:proofErr w:type="spellEnd"/>
          </w:p>
        </w:tc>
      </w:tr>
      <w:tr w:rsidR="00E263E0" w14:paraId="3F329C1C" w14:textId="77777777">
        <w:trPr>
          <w:trHeight w:val="69"/>
        </w:trPr>
        <w:tc>
          <w:tcPr>
            <w:tcW w:w="4078" w:type="dxa"/>
            <w:shd w:val="clear" w:color="auto" w:fill="auto"/>
          </w:tcPr>
          <w:p w14:paraId="0E18DC53" w14:textId="77777777" w:rsidR="00E263E0" w:rsidRDefault="00E26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3" w:type="dxa"/>
            <w:shd w:val="clear" w:color="auto" w:fill="auto"/>
          </w:tcPr>
          <w:p w14:paraId="6AC914DF" w14:textId="77777777" w:rsidR="00E263E0" w:rsidRDefault="00E26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139BA3A2" w14:textId="77777777" w:rsidR="00E263E0" w:rsidRDefault="00E263E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4E13FF0" w14:textId="77777777" w:rsidR="00E263E0" w:rsidRDefault="0000000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BÁO CÁO CHUYÊN ĐỀ</w:t>
      </w:r>
    </w:p>
    <w:p w14:paraId="605EBBF8" w14:textId="77777777" w:rsidR="00E263E0" w:rsidRDefault="000000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RÈN  KỸ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NĂNG VIẾT ĐOẠN VĂN NGHỊ LUẬN</w:t>
      </w:r>
      <w:r>
        <w:rPr>
          <w:rFonts w:ascii="Times New Roman" w:hAnsi="Times New Roman" w:cs="Times New Roman"/>
          <w:b/>
          <w:sz w:val="28"/>
          <w:szCs w:val="28"/>
          <w:lang w:val="vi-VN"/>
        </w:rPr>
        <w:t xml:space="preserve"> VỀ SỰ VIỆC HIỆN TƯỢNG ĐỜI SỐNG </w:t>
      </w:r>
      <w:r>
        <w:rPr>
          <w:rFonts w:ascii="Times New Roman" w:hAnsi="Times New Roman" w:cs="Times New Roman"/>
          <w:b/>
          <w:sz w:val="28"/>
          <w:szCs w:val="28"/>
        </w:rPr>
        <w:t xml:space="preserve">NHẰM NÂNG CAO HIỆU QUẢ </w:t>
      </w:r>
      <w:r>
        <w:rPr>
          <w:rFonts w:ascii="Times New Roman" w:hAnsi="Times New Roman" w:cs="Times New Roman"/>
          <w:b/>
          <w:sz w:val="28"/>
          <w:szCs w:val="28"/>
          <w:lang w:val="vi-VN"/>
        </w:rPr>
        <w:t xml:space="preserve">VIẾT VĂN </w:t>
      </w:r>
      <w:r>
        <w:rPr>
          <w:rFonts w:ascii="Times New Roman" w:hAnsi="Times New Roman" w:cs="Times New Roman"/>
          <w:b/>
          <w:sz w:val="28"/>
          <w:szCs w:val="28"/>
        </w:rPr>
        <w:t>CHO HỌC SINH LỚP 8A2 TRƯỜNG THCS TÂN HỘ CƠ</w:t>
      </w:r>
    </w:p>
    <w:p w14:paraId="2D5DF482" w14:textId="77777777" w:rsidR="00E263E0" w:rsidRDefault="00E263E0">
      <w:pPr>
        <w:shd w:val="clear" w:color="auto" w:fill="FFFFFF"/>
        <w:spacing w:before="60" w:after="6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14:paraId="0879E9C9" w14:textId="77777777" w:rsidR="00E263E0" w:rsidRDefault="00000000">
      <w:pPr>
        <w:numPr>
          <w:ilvl w:val="0"/>
          <w:numId w:val="1"/>
        </w:numPr>
        <w:shd w:val="clear" w:color="auto" w:fill="FFFFFF"/>
        <w:tabs>
          <w:tab w:val="left" w:pos="284"/>
        </w:tabs>
        <w:spacing w:before="60" w:after="6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Thực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trạng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trước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khi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có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biện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pháp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14:paraId="480A6D3B" w14:textId="77777777" w:rsidR="00E263E0" w:rsidRDefault="00000000">
      <w:pPr>
        <w:shd w:val="clear" w:color="auto" w:fill="FFFFFF"/>
        <w:tabs>
          <w:tab w:val="left" w:pos="284"/>
        </w:tabs>
        <w:spacing w:before="60" w:after="6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Rèn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luyện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kĩ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viết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đoạn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văn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THCS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vấn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hết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sức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quan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trọng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cần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thiết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việc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tạo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lập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văn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bản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Từ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giúp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thành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thức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nhân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cách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cũng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như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độ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vấn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ngay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khi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đang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bậc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THCS. Qua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việc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rèn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luyện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kĩ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viết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đoạn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văn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thức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dưỡng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biết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yêu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thương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quý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trọng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gia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đình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bè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lòng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yêu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nước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yêu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chủ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nghĩa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hội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biết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hướng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tới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tình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cảm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cao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đẹp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Đặc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biệt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môn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Ngữ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giúp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năng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ngôn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ngữ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năng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rèn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kĩ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năng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viết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nói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nghe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kiến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phổ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nền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tảng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Việt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phát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duy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tượng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duy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logic, </w:t>
      </w:r>
      <w:proofErr w:type="spellStart"/>
      <w:r>
        <w:rPr>
          <w:rFonts w:ascii="Times New Roman" w:hAnsi="Times New Roman" w:cs="Times New Roman"/>
          <w:sz w:val="28"/>
          <w:szCs w:val="28"/>
        </w:rPr>
        <w:t>góp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phần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thành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vấn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bản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sz w:val="28"/>
          <w:szCs w:val="28"/>
        </w:rPr>
        <w:t>biết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lập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bản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dụng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sz w:val="28"/>
          <w:szCs w:val="28"/>
        </w:rPr>
        <w:t>biết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nhận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đánh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bản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nói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riêng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sản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phẩm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thẩm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mĩ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nói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chung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cuộc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sống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30D4686" w14:textId="77777777" w:rsidR="00E263E0" w:rsidRDefault="00000000">
      <w:pPr>
        <w:spacing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Năm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2023– 2024 </w:t>
      </w:r>
      <w:proofErr w:type="spellStart"/>
      <w:r>
        <w:rPr>
          <w:rFonts w:ascii="Times New Roman" w:hAnsi="Times New Roman" w:cs="Times New Roman"/>
          <w:sz w:val="28"/>
          <w:szCs w:val="28"/>
        </w:rPr>
        <w:t>tôi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BGH </w:t>
      </w:r>
      <w:proofErr w:type="spellStart"/>
      <w:r>
        <w:rPr>
          <w:rFonts w:ascii="Times New Roman" w:hAnsi="Times New Roman" w:cs="Times New Roman"/>
          <w:sz w:val="28"/>
          <w:szCs w:val="28"/>
        </w:rPr>
        <w:t>nhà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giảng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dạy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môn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Ngữ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Văn </w:t>
      </w:r>
      <w:proofErr w:type="spellStart"/>
      <w:r>
        <w:rPr>
          <w:rFonts w:ascii="Times New Roman" w:hAnsi="Times New Roman" w:cs="Times New Roman"/>
          <w:sz w:val="28"/>
          <w:szCs w:val="28"/>
        </w:rPr>
        <w:t>lớp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8  </w:t>
      </w:r>
      <w:proofErr w:type="spellStart"/>
      <w:r>
        <w:rPr>
          <w:rFonts w:ascii="Times New Roman" w:hAnsi="Times New Roman" w:cs="Times New Roman"/>
          <w:sz w:val="28"/>
          <w:szCs w:val="28"/>
        </w:rPr>
        <w:t>theo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GDPT 2018</w:t>
      </w:r>
      <w:r>
        <w:rPr>
          <w:rFonts w:ascii="Times New Roman" w:hAnsi="Times New Roman" w:cs="Times New Roman"/>
          <w:sz w:val="28"/>
          <w:szCs w:val="28"/>
          <w:lang w:val="vi-VN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yêu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cầu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cần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thì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phải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đoạn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văn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Nhưng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để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viết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được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một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đoạn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văn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đòi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hỏi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học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sinh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cần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phải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rèn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luyện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rất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nhiều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kĩ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năng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Có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nhiều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đoạn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văn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hay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trong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bài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sẽ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tạo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ra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một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bài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văn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hay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bởi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đoạn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văn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là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một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bộ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phận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văn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bản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Nếu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tách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đoạn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văn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ra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khỏi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văn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bản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thì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đoạn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văn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đó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có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tư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cách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như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một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văn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bản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nhỏ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;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còn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đoạn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văn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nằm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trong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văn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bản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thì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từng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đoạn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văn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vẫn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luôn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luôn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có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sự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liên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kết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chặt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chẽ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với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các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đoạn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văn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khác.Tuy</w:t>
      </w:r>
      <w:proofErr w:type="spellEnd"/>
      <w:proofErr w:type="gram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nhiên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việc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hình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thành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một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đoạn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văn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đối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với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học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sinh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chưa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đạt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theo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yêu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vi-VN"/>
        </w:rPr>
        <w:t>cầu, còn rời rạc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do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nhiều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nguyên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nhân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khác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nhau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và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đây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là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kết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quả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khảo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sát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.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68"/>
        <w:gridCol w:w="1168"/>
        <w:gridCol w:w="1169"/>
        <w:gridCol w:w="1169"/>
        <w:gridCol w:w="1169"/>
        <w:gridCol w:w="1169"/>
        <w:gridCol w:w="1169"/>
      </w:tblGrid>
      <w:tr w:rsidR="00E263E0" w14:paraId="3240B4D5" w14:textId="77777777">
        <w:trPr>
          <w:jc w:val="center"/>
        </w:trPr>
        <w:tc>
          <w:tcPr>
            <w:tcW w:w="1168" w:type="dxa"/>
            <w:vMerge w:val="restart"/>
          </w:tcPr>
          <w:p w14:paraId="3F577791" w14:textId="77777777" w:rsidR="00E263E0" w:rsidRDefault="0000000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Tổng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số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học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sinh</w:t>
            </w:r>
            <w:proofErr w:type="spellEnd"/>
          </w:p>
        </w:tc>
        <w:tc>
          <w:tcPr>
            <w:tcW w:w="7013" w:type="dxa"/>
            <w:gridSpan w:val="6"/>
          </w:tcPr>
          <w:p w14:paraId="1992DD4E" w14:textId="77777777" w:rsidR="00E263E0" w:rsidRDefault="000000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Kết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quả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khảo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sát</w:t>
            </w:r>
            <w:proofErr w:type="spellEnd"/>
          </w:p>
        </w:tc>
      </w:tr>
      <w:tr w:rsidR="00E263E0" w14:paraId="6A42A88E" w14:textId="77777777">
        <w:trPr>
          <w:jc w:val="center"/>
        </w:trPr>
        <w:tc>
          <w:tcPr>
            <w:tcW w:w="1168" w:type="dxa"/>
            <w:vMerge/>
          </w:tcPr>
          <w:p w14:paraId="77660B65" w14:textId="77777777" w:rsidR="00E263E0" w:rsidRDefault="00E263E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337" w:type="dxa"/>
            <w:gridSpan w:val="2"/>
          </w:tcPr>
          <w:p w14:paraId="20D00E7D" w14:textId="77777777" w:rsidR="00E263E0" w:rsidRDefault="0000000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Hoàn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thành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tốt</w:t>
            </w:r>
            <w:proofErr w:type="spellEnd"/>
          </w:p>
        </w:tc>
        <w:tc>
          <w:tcPr>
            <w:tcW w:w="2338" w:type="dxa"/>
            <w:gridSpan w:val="2"/>
          </w:tcPr>
          <w:p w14:paraId="68C8A15B" w14:textId="77777777" w:rsidR="00E263E0" w:rsidRDefault="000000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Hoàn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thành</w:t>
            </w:r>
            <w:proofErr w:type="spellEnd"/>
          </w:p>
        </w:tc>
        <w:tc>
          <w:tcPr>
            <w:tcW w:w="2338" w:type="dxa"/>
            <w:gridSpan w:val="2"/>
          </w:tcPr>
          <w:p w14:paraId="73E318FD" w14:textId="77777777" w:rsidR="00E263E0" w:rsidRDefault="000000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Chưa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hoàn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thành</w:t>
            </w:r>
            <w:proofErr w:type="spellEnd"/>
          </w:p>
        </w:tc>
      </w:tr>
      <w:tr w:rsidR="00E263E0" w14:paraId="48F41A7F" w14:textId="77777777">
        <w:trPr>
          <w:jc w:val="center"/>
        </w:trPr>
        <w:tc>
          <w:tcPr>
            <w:tcW w:w="1168" w:type="dxa"/>
            <w:vMerge w:val="restart"/>
          </w:tcPr>
          <w:p w14:paraId="1A49392A" w14:textId="77777777" w:rsidR="00E263E0" w:rsidRDefault="0000000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39</w:t>
            </w:r>
          </w:p>
        </w:tc>
        <w:tc>
          <w:tcPr>
            <w:tcW w:w="1168" w:type="dxa"/>
          </w:tcPr>
          <w:p w14:paraId="0622B11D" w14:textId="77777777" w:rsidR="00E263E0" w:rsidRDefault="0000000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SL</w:t>
            </w:r>
          </w:p>
        </w:tc>
        <w:tc>
          <w:tcPr>
            <w:tcW w:w="1169" w:type="dxa"/>
          </w:tcPr>
          <w:p w14:paraId="7BF1697E" w14:textId="77777777" w:rsidR="00E263E0" w:rsidRDefault="0000000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TL%</w:t>
            </w:r>
          </w:p>
        </w:tc>
        <w:tc>
          <w:tcPr>
            <w:tcW w:w="1169" w:type="dxa"/>
          </w:tcPr>
          <w:p w14:paraId="7768FD4F" w14:textId="77777777" w:rsidR="00E263E0" w:rsidRDefault="0000000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SL</w:t>
            </w:r>
          </w:p>
        </w:tc>
        <w:tc>
          <w:tcPr>
            <w:tcW w:w="1169" w:type="dxa"/>
          </w:tcPr>
          <w:p w14:paraId="11CAA754" w14:textId="77777777" w:rsidR="00E263E0" w:rsidRDefault="0000000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TL%</w:t>
            </w:r>
          </w:p>
        </w:tc>
        <w:tc>
          <w:tcPr>
            <w:tcW w:w="1169" w:type="dxa"/>
          </w:tcPr>
          <w:p w14:paraId="2681FD16" w14:textId="77777777" w:rsidR="00E263E0" w:rsidRDefault="0000000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SL</w:t>
            </w:r>
          </w:p>
        </w:tc>
        <w:tc>
          <w:tcPr>
            <w:tcW w:w="1169" w:type="dxa"/>
          </w:tcPr>
          <w:p w14:paraId="63D6F7FA" w14:textId="77777777" w:rsidR="00E263E0" w:rsidRDefault="0000000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TL%</w:t>
            </w:r>
          </w:p>
        </w:tc>
      </w:tr>
      <w:tr w:rsidR="00E263E0" w14:paraId="35343BB5" w14:textId="77777777">
        <w:trPr>
          <w:jc w:val="center"/>
        </w:trPr>
        <w:tc>
          <w:tcPr>
            <w:tcW w:w="1168" w:type="dxa"/>
            <w:vMerge/>
          </w:tcPr>
          <w:p w14:paraId="57A94A75" w14:textId="77777777" w:rsidR="00E263E0" w:rsidRDefault="00E263E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68" w:type="dxa"/>
          </w:tcPr>
          <w:p w14:paraId="149A5FEB" w14:textId="77777777" w:rsidR="00E263E0" w:rsidRDefault="0000000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1169" w:type="dxa"/>
          </w:tcPr>
          <w:p w14:paraId="015E860E" w14:textId="77777777" w:rsidR="00E263E0" w:rsidRDefault="0000000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5,1</w:t>
            </w:r>
          </w:p>
        </w:tc>
        <w:tc>
          <w:tcPr>
            <w:tcW w:w="1169" w:type="dxa"/>
          </w:tcPr>
          <w:p w14:paraId="224965BC" w14:textId="77777777" w:rsidR="00E263E0" w:rsidRDefault="0000000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12</w:t>
            </w:r>
          </w:p>
        </w:tc>
        <w:tc>
          <w:tcPr>
            <w:tcW w:w="1169" w:type="dxa"/>
          </w:tcPr>
          <w:p w14:paraId="74D09BEF" w14:textId="77777777" w:rsidR="00E263E0" w:rsidRDefault="0000000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30,8</w:t>
            </w:r>
          </w:p>
        </w:tc>
        <w:tc>
          <w:tcPr>
            <w:tcW w:w="1169" w:type="dxa"/>
          </w:tcPr>
          <w:p w14:paraId="01FB25D6" w14:textId="77777777" w:rsidR="00E263E0" w:rsidRDefault="0000000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25</w:t>
            </w:r>
          </w:p>
        </w:tc>
        <w:tc>
          <w:tcPr>
            <w:tcW w:w="1169" w:type="dxa"/>
          </w:tcPr>
          <w:p w14:paraId="1AE7444F" w14:textId="77777777" w:rsidR="00E263E0" w:rsidRDefault="0000000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64,1</w:t>
            </w:r>
          </w:p>
        </w:tc>
      </w:tr>
    </w:tbl>
    <w:p w14:paraId="2FE3514B" w14:textId="77777777" w:rsidR="00E263E0" w:rsidRDefault="00000000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Với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tỉ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lệ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viết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đoạn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văn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chưa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hoàn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thành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cao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nên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tôi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nhận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thấy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rằng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cần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phải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được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rèn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vi-VN"/>
        </w:rPr>
        <w:t xml:space="preserve"> luyện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tốt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kĩ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năng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viết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đoạn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văn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nghị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luận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vi-VN"/>
        </w:rPr>
        <w:t xml:space="preserve"> xã hội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và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đó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cũng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là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lí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do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tôi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chọn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biện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pháp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“</w:t>
      </w:r>
      <w:r>
        <w:rPr>
          <w:rFonts w:ascii="Times New Roman" w:hAnsi="Times New Roman" w:cs="Times New Roman"/>
          <w:sz w:val="28"/>
          <w:szCs w:val="28"/>
        </w:rPr>
        <w:t xml:space="preserve">Rèn </w:t>
      </w:r>
      <w:proofErr w:type="spellStart"/>
      <w:r>
        <w:rPr>
          <w:rFonts w:ascii="Times New Roman" w:hAnsi="Times New Roman" w:cs="Times New Roman"/>
          <w:sz w:val="28"/>
          <w:szCs w:val="28"/>
        </w:rPr>
        <w:t>kỹ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năng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đoạn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nghị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luận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nhằm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nâng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hiệu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lớp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8A2 Trường THCS Tân </w:t>
      </w:r>
      <w:proofErr w:type="spellStart"/>
      <w:r>
        <w:rPr>
          <w:rFonts w:ascii="Times New Roman" w:hAnsi="Times New Roman" w:cs="Times New Roman"/>
          <w:sz w:val="28"/>
          <w:szCs w:val="28"/>
        </w:rPr>
        <w:t>Hộ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Cơ</w:t>
      </w:r>
      <w:proofErr w:type="spellEnd"/>
      <w:r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  <w:lang w:val="vi-VN"/>
        </w:rPr>
        <w:t>.</w:t>
      </w:r>
    </w:p>
    <w:p w14:paraId="3EB2691D" w14:textId="77777777" w:rsidR="00E263E0" w:rsidRDefault="00000000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Nội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dung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biện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pháp</w:t>
      </w:r>
      <w:proofErr w:type="spellEnd"/>
    </w:p>
    <w:p w14:paraId="5D774038" w14:textId="77777777" w:rsidR="00E263E0" w:rsidRDefault="00000000">
      <w:pPr>
        <w:pStyle w:val="ListParagraph"/>
        <w:spacing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rèn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viết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đoạn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văn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cần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hướng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dẫn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cách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thức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viết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đoạn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văn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bố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cục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đoạn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văn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cách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sử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dụng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phương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tiện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kết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đoạn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văn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Tùy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phương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thức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diễn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đạt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khác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nhau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viết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lối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diễn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dịch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quy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nạp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song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song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hay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phối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Và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t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ôi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hướng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dẫn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viết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đoạn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văn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trình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bày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luận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điểm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bài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văn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nghị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luận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như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sau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14:paraId="42E79782" w14:textId="77777777" w:rsidR="00E263E0" w:rsidRDefault="00000000">
      <w:pPr>
        <w:pStyle w:val="ListParagraph"/>
        <w:numPr>
          <w:ilvl w:val="1"/>
          <w:numId w:val="2"/>
        </w:numPr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Hướng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dẫn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vi-VN"/>
        </w:rPr>
        <w:t>tìm hiểu đề, tìm ý tưởng cho đoạn văn</w:t>
      </w:r>
    </w:p>
    <w:p w14:paraId="49AC3709" w14:textId="77777777" w:rsidR="00E263E0" w:rsidRDefault="00000000">
      <w:pPr>
        <w:pStyle w:val="ListParagraph"/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>
        <w:rPr>
          <w:rFonts w:ascii="Times New Roman" w:eastAsia="Calibri" w:hAnsi="Times New Roman" w:cs="Times New Roman"/>
          <w:sz w:val="28"/>
          <w:szCs w:val="28"/>
          <w:lang w:val="vi-VN"/>
        </w:rPr>
        <w:t>Đọc đề - gạch chân từ ngữ quan trọng- giải thích các từ quan trọng- xác định vấn đề cần nghị luận</w:t>
      </w:r>
    </w:p>
    <w:p w14:paraId="6EC821D1" w14:textId="77777777" w:rsidR="00E263E0" w:rsidRDefault="00000000">
      <w:pPr>
        <w:pStyle w:val="ListParagraph"/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6622A3C" wp14:editId="3EFB1CDC">
            <wp:simplePos x="0" y="0"/>
            <wp:positionH relativeFrom="column">
              <wp:posOffset>64770</wp:posOffset>
            </wp:positionH>
            <wp:positionV relativeFrom="paragraph">
              <wp:posOffset>121285</wp:posOffset>
            </wp:positionV>
            <wp:extent cx="5416550" cy="1522730"/>
            <wp:effectExtent l="0" t="0" r="12700" b="1270"/>
            <wp:wrapThrough wrapText="bothSides">
              <wp:wrapPolygon edited="0">
                <wp:start x="0" y="0"/>
                <wp:lineTo x="0" y="21348"/>
                <wp:lineTo x="21499" y="21348"/>
                <wp:lineTo x="21499" y="0"/>
                <wp:lineTo x="0" y="0"/>
              </wp:wrapPolygon>
            </wp:wrapThrough>
            <wp:docPr id="4" name="Picture 2" descr="https://blogger.googleusercontent.com/img/b/R29vZ2xl/AVvXsEgPRHmEMRZri4I1FSTeQnP6aUQbRDeDew6JQKleMotkncdZ4gfNuSw94885cz6y_5KyuxEQaHlTf8JEHnrjMFc-9bovJV96r7QYvjcq6pGjH3rjSl1hZp-wU6SlGD1emJ4P1QtLoeqkwo6W1-SwbwYpsBZIUNKwdEOmkCD4z4-RUgNvopBUAnAOJ0sy4w/s960/Slid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ttps://blogger.googleusercontent.com/img/b/R29vZ2xl/AVvXsEgPRHmEMRZri4I1FSTeQnP6aUQbRDeDew6JQKleMotkncdZ4gfNuSw94885cz6y_5KyuxEQaHlTf8JEHnrjMFc-9bovJV96r7QYvjcq6pGjH3rjSl1hZp-wU6SlGD1emJ4P1QtLoeqkwo6W1-SwbwYpsBZIUNKwdEOmkCD4z4-RUgNvopBUAnAOJ0sy4w/s960/Slide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0" t="35139" r="7906" b="29334"/>
                    <a:stretch>
                      <a:fillRect/>
                    </a:stretch>
                  </pic:blipFill>
                  <pic:spPr>
                    <a:xfrm>
                      <a:off x="0" y="0"/>
                      <a:ext cx="5416550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sz w:val="28"/>
          <w:szCs w:val="28"/>
          <w:lang w:val="vi-VN"/>
        </w:rPr>
        <w:t>Tìm ý bằng sơ đồ</w:t>
      </w:r>
    </w:p>
    <w:p w14:paraId="0EC64F0E" w14:textId="77777777" w:rsidR="00E263E0" w:rsidRDefault="00E263E0">
      <w:pPr>
        <w:pStyle w:val="ListParagraph"/>
        <w:spacing w:after="0" w:line="240" w:lineRule="auto"/>
        <w:ind w:left="1134"/>
        <w:jc w:val="both"/>
        <w:rPr>
          <w:rFonts w:ascii="Times New Roman" w:eastAsia="Calibri" w:hAnsi="Times New Roman" w:cs="Times New Roman"/>
          <w:color w:val="0000FF"/>
          <w:sz w:val="28"/>
          <w:szCs w:val="28"/>
        </w:rPr>
      </w:pPr>
    </w:p>
    <w:p w14:paraId="68D396F0" w14:textId="77777777" w:rsidR="00E263E0" w:rsidRDefault="00000000">
      <w:pPr>
        <w:pStyle w:val="ListParagraph"/>
        <w:numPr>
          <w:ilvl w:val="1"/>
          <w:numId w:val="2"/>
        </w:numPr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color w:val="0000FF"/>
          <w:sz w:val="28"/>
          <w:szCs w:val="28"/>
        </w:rPr>
      </w:pPr>
      <w:r>
        <w:rPr>
          <w:rFonts w:ascii="Times New Roman" w:eastAsia="Calibri" w:hAnsi="Times New Roman" w:cs="Times New Roman"/>
          <w:color w:val="0000FF"/>
          <w:sz w:val="28"/>
          <w:szCs w:val="28"/>
          <w:lang w:val="vi-VN"/>
        </w:rPr>
        <w:t xml:space="preserve">Các kỹ năng rèn luyện viết đoạn văn nghị luận </w:t>
      </w:r>
    </w:p>
    <w:p w14:paraId="185260A3" w14:textId="77777777" w:rsidR="00E263E0" w:rsidRDefault="00000000">
      <w:pPr>
        <w:pStyle w:val="ListParagraph"/>
        <w:numPr>
          <w:ilvl w:val="0"/>
          <w:numId w:val="3"/>
        </w:numPr>
        <w:spacing w:after="0" w:line="240" w:lineRule="auto"/>
        <w:ind w:hanging="84"/>
        <w:jc w:val="both"/>
        <w:rPr>
          <w:rFonts w:ascii="Times New Roman" w:eastAsia="Calibri" w:hAnsi="Times New Roman" w:cs="Times New Roman"/>
          <w:color w:val="0000FF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color w:val="0000FF"/>
          <w:sz w:val="28"/>
          <w:szCs w:val="28"/>
        </w:rPr>
        <w:t>Kĩ</w:t>
      </w:r>
      <w:proofErr w:type="spellEnd"/>
      <w:r>
        <w:rPr>
          <w:rFonts w:ascii="Times New Roman" w:eastAsia="Calibri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FF"/>
          <w:sz w:val="28"/>
          <w:szCs w:val="28"/>
        </w:rPr>
        <w:t>năng</w:t>
      </w:r>
      <w:proofErr w:type="spellEnd"/>
      <w:r>
        <w:rPr>
          <w:rFonts w:ascii="Times New Roman" w:eastAsia="Calibri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FF"/>
          <w:sz w:val="28"/>
          <w:szCs w:val="28"/>
        </w:rPr>
        <w:t>viết</w:t>
      </w:r>
      <w:proofErr w:type="spellEnd"/>
      <w:r>
        <w:rPr>
          <w:rFonts w:ascii="Times New Roman" w:eastAsia="Calibri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FF"/>
          <w:sz w:val="28"/>
          <w:szCs w:val="28"/>
        </w:rPr>
        <w:t>phần</w:t>
      </w:r>
      <w:proofErr w:type="spellEnd"/>
      <w:r>
        <w:rPr>
          <w:rFonts w:ascii="Times New Roman" w:eastAsia="Calibri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FF"/>
          <w:sz w:val="28"/>
          <w:szCs w:val="28"/>
        </w:rPr>
        <w:t>mở</w:t>
      </w:r>
      <w:proofErr w:type="spellEnd"/>
      <w:r>
        <w:rPr>
          <w:rFonts w:ascii="Times New Roman" w:eastAsia="Calibri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FF"/>
          <w:sz w:val="28"/>
          <w:szCs w:val="28"/>
        </w:rPr>
        <w:t>đoạn</w:t>
      </w:r>
      <w:proofErr w:type="spellEnd"/>
      <w:r>
        <w:rPr>
          <w:rFonts w:ascii="Times New Roman" w:eastAsia="Calibri" w:hAnsi="Times New Roman" w:cs="Times New Roman"/>
          <w:color w:val="0000FF"/>
          <w:sz w:val="28"/>
          <w:szCs w:val="28"/>
        </w:rPr>
        <w:t xml:space="preserve">:  </w:t>
      </w:r>
      <w:proofErr w:type="spellStart"/>
      <w:r>
        <w:rPr>
          <w:rFonts w:ascii="Times New Roman" w:eastAsia="Calibri" w:hAnsi="Times New Roman" w:cs="Times New Roman"/>
          <w:color w:val="0000FF"/>
          <w:sz w:val="28"/>
          <w:szCs w:val="28"/>
        </w:rPr>
        <w:t>Mở</w:t>
      </w:r>
      <w:proofErr w:type="spellEnd"/>
      <w:r>
        <w:rPr>
          <w:rFonts w:ascii="Times New Roman" w:eastAsia="Calibri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FF"/>
          <w:sz w:val="28"/>
          <w:szCs w:val="28"/>
        </w:rPr>
        <w:t>đoạn</w:t>
      </w:r>
      <w:proofErr w:type="spellEnd"/>
      <w:r>
        <w:rPr>
          <w:rFonts w:ascii="Times New Roman" w:eastAsia="Calibri" w:hAnsi="Times New Roman" w:cs="Times New Roman"/>
          <w:color w:val="0000FF"/>
          <w:sz w:val="28"/>
          <w:szCs w:val="28"/>
        </w:rPr>
        <w:t>: (</w:t>
      </w:r>
      <w:proofErr w:type="spellStart"/>
      <w:r>
        <w:rPr>
          <w:rFonts w:ascii="Times New Roman" w:eastAsia="Calibri" w:hAnsi="Times New Roman" w:cs="Times New Roman"/>
          <w:color w:val="0000FF"/>
          <w:sz w:val="28"/>
          <w:szCs w:val="28"/>
        </w:rPr>
        <w:t>khoảng</w:t>
      </w:r>
      <w:proofErr w:type="spellEnd"/>
      <w:r>
        <w:rPr>
          <w:rFonts w:ascii="Times New Roman" w:eastAsia="Calibri" w:hAnsi="Times New Roman" w:cs="Times New Roman"/>
          <w:color w:val="0000FF"/>
          <w:sz w:val="28"/>
          <w:szCs w:val="28"/>
        </w:rPr>
        <w:t xml:space="preserve"> 2 </w:t>
      </w:r>
      <w:proofErr w:type="spellStart"/>
      <w:r>
        <w:rPr>
          <w:rFonts w:ascii="Times New Roman" w:eastAsia="Calibri" w:hAnsi="Times New Roman" w:cs="Times New Roman"/>
          <w:color w:val="0000FF"/>
          <w:sz w:val="28"/>
          <w:szCs w:val="28"/>
        </w:rPr>
        <w:t>dòng</w:t>
      </w:r>
      <w:proofErr w:type="spellEnd"/>
      <w:r>
        <w:rPr>
          <w:rFonts w:ascii="Times New Roman" w:eastAsia="Calibri" w:hAnsi="Times New Roman" w:cs="Times New Roman"/>
          <w:color w:val="0000FF"/>
          <w:sz w:val="28"/>
          <w:szCs w:val="28"/>
        </w:rPr>
        <w:t>).</w:t>
      </w:r>
    </w:p>
    <w:p w14:paraId="2B5212D3" w14:textId="77777777" w:rsidR="00E263E0" w:rsidRDefault="00000000">
      <w:pPr>
        <w:numPr>
          <w:ilvl w:val="0"/>
          <w:numId w:val="4"/>
        </w:numPr>
        <w:tabs>
          <w:tab w:val="left" w:pos="240"/>
        </w:tabs>
        <w:spacing w:after="0" w:line="240" w:lineRule="auto"/>
        <w:ind w:firstLine="8"/>
        <w:jc w:val="both"/>
        <w:rPr>
          <w:rFonts w:ascii="Times New Roman" w:eastAsia="Times New Roman" w:hAnsi="Times New Roman" w:cs="Arial"/>
          <w:sz w:val="28"/>
          <w:szCs w:val="20"/>
        </w:rPr>
      </w:pPr>
      <w:proofErr w:type="spellStart"/>
      <w:r>
        <w:rPr>
          <w:rFonts w:ascii="Times New Roman" w:eastAsia="Times New Roman" w:hAnsi="Times New Roman" w:cs="Arial"/>
          <w:sz w:val="28"/>
          <w:szCs w:val="20"/>
        </w:rPr>
        <w:t>Dẫn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dắt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vào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vấn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Arial"/>
          <w:sz w:val="28"/>
          <w:szCs w:val="20"/>
        </w:rPr>
        <w:t>đề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:</w:t>
      </w:r>
      <w:proofErr w:type="gram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Dẫn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dắt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ngắn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gọn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có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sức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thuyết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phục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cao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để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tạo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sức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hấp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dẫn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cuốn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hút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và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tạo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ấn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tượng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cho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người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đọc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. Các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em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có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thể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dẫn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dắt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từ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một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ý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kiến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câu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nói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nổi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tiếng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danh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ngôn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>…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có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nội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dung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tương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đồng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hoặc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tương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phản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với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vấn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đề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cần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nghị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luận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để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vào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bài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.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Hoặc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các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em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có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thể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chọn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một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câu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nói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liên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quan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đến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vấn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đề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nghị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luận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ở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trong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ngữ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liệu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để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dẫn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dắt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vào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bài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>.</w:t>
      </w:r>
    </w:p>
    <w:p w14:paraId="06A8F8AE" w14:textId="77777777" w:rsidR="00E263E0" w:rsidRDefault="00000000">
      <w:pPr>
        <w:numPr>
          <w:ilvl w:val="0"/>
          <w:numId w:val="4"/>
        </w:numPr>
        <w:tabs>
          <w:tab w:val="left" w:pos="240"/>
        </w:tabs>
        <w:spacing w:after="0" w:line="240" w:lineRule="auto"/>
        <w:ind w:left="240" w:hanging="232"/>
        <w:rPr>
          <w:rFonts w:ascii="Times New Roman" w:eastAsia="Times New Roman" w:hAnsi="Times New Roman" w:cs="Arial"/>
          <w:sz w:val="20"/>
          <w:szCs w:val="20"/>
        </w:rPr>
      </w:pPr>
      <w:proofErr w:type="spellStart"/>
      <w:r>
        <w:rPr>
          <w:rFonts w:ascii="Times New Roman" w:eastAsia="Times New Roman" w:hAnsi="Times New Roman" w:cs="Arial"/>
          <w:sz w:val="28"/>
          <w:szCs w:val="20"/>
        </w:rPr>
        <w:t>Nêu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sự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việc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hiện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tượng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đời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sống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cần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nghị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luận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>.</w:t>
      </w:r>
    </w:p>
    <w:p w14:paraId="1B58DE64" w14:textId="77777777" w:rsidR="00E263E0" w:rsidRDefault="00000000">
      <w:pPr>
        <w:spacing w:after="0" w:line="240" w:lineRule="auto"/>
        <w:ind w:firstLine="70"/>
        <w:rPr>
          <w:rFonts w:ascii="Times New Roman" w:eastAsia="Times New Roman" w:hAnsi="Times New Roman" w:cs="Arial"/>
          <w:sz w:val="20"/>
          <w:szCs w:val="20"/>
        </w:rPr>
      </w:pPr>
      <w:r>
        <w:rPr>
          <w:rFonts w:ascii="Times New Roman" w:eastAsia="Times New Roman" w:hAnsi="Times New Roman" w:cs="Arial"/>
          <w:sz w:val="28"/>
          <w:szCs w:val="20"/>
        </w:rPr>
        <w:t xml:space="preserve">Lưu ý: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Giữa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phần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dẫn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và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phần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nêu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vấn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đề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cần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nghị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luận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phải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có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đường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dẫn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thể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hiện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sự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liên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kết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chặt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chẽ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thuyết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phục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>.</w:t>
      </w:r>
    </w:p>
    <w:p w14:paraId="3B585821" w14:textId="77777777" w:rsidR="00E263E0" w:rsidRDefault="00000000">
      <w:pPr>
        <w:numPr>
          <w:ilvl w:val="0"/>
          <w:numId w:val="5"/>
        </w:numPr>
        <w:tabs>
          <w:tab w:val="left" w:pos="225"/>
        </w:tabs>
        <w:spacing w:after="0" w:line="240" w:lineRule="auto"/>
        <w:ind w:right="20" w:firstLine="8"/>
        <w:rPr>
          <w:rFonts w:ascii="Times New Roman" w:eastAsia="Times New Roman" w:hAnsi="Times New Roman" w:cs="Arial"/>
          <w:i/>
          <w:sz w:val="28"/>
          <w:szCs w:val="20"/>
        </w:rPr>
      </w:pPr>
      <w:r>
        <w:rPr>
          <w:rFonts w:ascii="Times New Roman" w:eastAsia="Times New Roman" w:hAnsi="Times New Roman" w:cs="Arial"/>
          <w:i/>
          <w:sz w:val="28"/>
          <w:szCs w:val="20"/>
        </w:rPr>
        <w:t xml:space="preserve">- </w:t>
      </w:r>
      <w:proofErr w:type="spellStart"/>
      <w:r>
        <w:rPr>
          <w:rFonts w:ascii="Times New Roman" w:eastAsia="Times New Roman" w:hAnsi="Times New Roman" w:cs="Arial"/>
          <w:i/>
          <w:sz w:val="28"/>
          <w:szCs w:val="20"/>
        </w:rPr>
        <w:t>Kĩ</w:t>
      </w:r>
      <w:proofErr w:type="spellEnd"/>
      <w:r>
        <w:rPr>
          <w:rFonts w:ascii="Times New Roman" w:eastAsia="Times New Roman" w:hAnsi="Times New Roman" w:cs="Arial"/>
          <w:i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i/>
          <w:sz w:val="28"/>
          <w:szCs w:val="20"/>
        </w:rPr>
        <w:t>năng</w:t>
      </w:r>
      <w:proofErr w:type="spellEnd"/>
      <w:r>
        <w:rPr>
          <w:rFonts w:ascii="Times New Roman" w:eastAsia="Times New Roman" w:hAnsi="Times New Roman" w:cs="Arial"/>
          <w:i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i/>
          <w:sz w:val="28"/>
          <w:szCs w:val="20"/>
        </w:rPr>
        <w:t>viết</w:t>
      </w:r>
      <w:proofErr w:type="spellEnd"/>
      <w:r>
        <w:rPr>
          <w:rFonts w:ascii="Times New Roman" w:eastAsia="Times New Roman" w:hAnsi="Times New Roman" w:cs="Arial"/>
          <w:i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i/>
          <w:sz w:val="28"/>
          <w:szCs w:val="20"/>
        </w:rPr>
        <w:t>phần</w:t>
      </w:r>
      <w:proofErr w:type="spellEnd"/>
      <w:r>
        <w:rPr>
          <w:rFonts w:ascii="Times New Roman" w:eastAsia="Times New Roman" w:hAnsi="Times New Roman" w:cs="Arial"/>
          <w:i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i/>
          <w:sz w:val="28"/>
          <w:szCs w:val="20"/>
        </w:rPr>
        <w:t>thân</w:t>
      </w:r>
      <w:proofErr w:type="spellEnd"/>
      <w:r>
        <w:rPr>
          <w:rFonts w:ascii="Times New Roman" w:eastAsia="Times New Roman" w:hAnsi="Times New Roman" w:cs="Arial"/>
          <w:i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i/>
          <w:sz w:val="28"/>
          <w:szCs w:val="20"/>
        </w:rPr>
        <w:t>đoạn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: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phần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thân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đoạn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viết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đoạn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văn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200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chữ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bàn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về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sự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việc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hiện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tượng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đời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sống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thông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thường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các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em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cần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tiến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hành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theo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các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bước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sau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>:</w:t>
      </w:r>
    </w:p>
    <w:p w14:paraId="4739AD80" w14:textId="77777777" w:rsidR="00E263E0" w:rsidRDefault="00000000">
      <w:pPr>
        <w:spacing w:after="0" w:line="240" w:lineRule="auto"/>
        <w:ind w:right="20"/>
        <w:rPr>
          <w:rFonts w:ascii="Times New Roman" w:eastAsia="Times New Roman" w:hAnsi="Times New Roman" w:cs="Arial"/>
          <w:i/>
          <w:sz w:val="28"/>
          <w:szCs w:val="20"/>
        </w:rPr>
      </w:pPr>
      <w:proofErr w:type="spellStart"/>
      <w:r>
        <w:rPr>
          <w:rFonts w:ascii="Times New Roman" w:eastAsia="Times New Roman" w:hAnsi="Times New Roman" w:cs="Arial"/>
          <w:sz w:val="28"/>
          <w:szCs w:val="20"/>
          <w:highlight w:val="yellow"/>
          <w:u w:val="single"/>
        </w:rPr>
        <w:t>Bước</w:t>
      </w:r>
      <w:proofErr w:type="spellEnd"/>
      <w:r>
        <w:rPr>
          <w:rFonts w:ascii="Times New Roman" w:eastAsia="Times New Roman" w:hAnsi="Times New Roman" w:cs="Arial"/>
          <w:sz w:val="28"/>
          <w:szCs w:val="20"/>
          <w:highlight w:val="yellow"/>
          <w:u w:val="single"/>
        </w:rPr>
        <w:t xml:space="preserve"> 1</w:t>
      </w:r>
      <w:r>
        <w:rPr>
          <w:rFonts w:ascii="Times New Roman" w:eastAsia="Times New Roman" w:hAnsi="Times New Roman" w:cs="Arial"/>
          <w:sz w:val="28"/>
          <w:szCs w:val="20"/>
          <w:highlight w:val="yellow"/>
        </w:rPr>
        <w:t>:</w:t>
      </w:r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r>
        <w:rPr>
          <w:rFonts w:ascii="Times New Roman" w:eastAsia="Times New Roman" w:hAnsi="Times New Roman" w:cs="Arial"/>
          <w:sz w:val="28"/>
          <w:szCs w:val="20"/>
          <w:lang w:val="vi-VN"/>
        </w:rPr>
        <w:t>Giải thích vấn đề, n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êu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rõ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thực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trạng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các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biểu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hiện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cụ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thể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của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hiện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tượng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trong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đời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sống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(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Nó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như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thế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nào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>?).</w:t>
      </w:r>
    </w:p>
    <w:p w14:paraId="0AC1D43B" w14:textId="77777777" w:rsidR="00E263E0" w:rsidRDefault="00000000">
      <w:pPr>
        <w:spacing w:after="0" w:line="240" w:lineRule="auto"/>
        <w:ind w:right="20"/>
        <w:rPr>
          <w:rFonts w:ascii="Times New Roman" w:eastAsia="Times New Roman" w:hAnsi="Times New Roman" w:cs="Arial"/>
          <w:i/>
          <w:sz w:val="28"/>
          <w:szCs w:val="20"/>
        </w:rPr>
      </w:pPr>
      <w:proofErr w:type="spellStart"/>
      <w:r>
        <w:rPr>
          <w:rFonts w:ascii="Times New Roman" w:eastAsia="Times New Roman" w:hAnsi="Times New Roman" w:cs="Arial"/>
          <w:sz w:val="28"/>
          <w:szCs w:val="20"/>
          <w:highlight w:val="yellow"/>
          <w:u w:val="single"/>
        </w:rPr>
        <w:t>Bước</w:t>
      </w:r>
      <w:proofErr w:type="spellEnd"/>
      <w:r>
        <w:rPr>
          <w:rFonts w:ascii="Times New Roman" w:eastAsia="Times New Roman" w:hAnsi="Times New Roman" w:cs="Arial"/>
          <w:sz w:val="28"/>
          <w:szCs w:val="20"/>
          <w:highlight w:val="yellow"/>
          <w:u w:val="single"/>
        </w:rPr>
        <w:t xml:space="preserve"> 2</w:t>
      </w:r>
      <w:r>
        <w:rPr>
          <w:rFonts w:ascii="Times New Roman" w:eastAsia="Times New Roman" w:hAnsi="Times New Roman" w:cs="Arial"/>
          <w:sz w:val="28"/>
          <w:szCs w:val="20"/>
          <w:highlight w:val="yellow"/>
        </w:rPr>
        <w:t>:</w:t>
      </w:r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Nêu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nguyên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nhân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dẫn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đến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thực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trạng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trên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(Nguyên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nhân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khách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quan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và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chủ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quan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; Nguyên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nhân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sâu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xa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và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trực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tiếp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>).</w:t>
      </w:r>
    </w:p>
    <w:p w14:paraId="48F78EE9" w14:textId="77777777" w:rsidR="00E263E0" w:rsidRDefault="00000000">
      <w:pPr>
        <w:spacing w:after="0" w:line="240" w:lineRule="auto"/>
        <w:rPr>
          <w:rFonts w:ascii="Times New Roman" w:eastAsia="Times New Roman" w:hAnsi="Times New Roman" w:cs="Arial"/>
          <w:i/>
          <w:sz w:val="28"/>
          <w:szCs w:val="20"/>
        </w:rPr>
      </w:pPr>
      <w:proofErr w:type="spellStart"/>
      <w:r>
        <w:rPr>
          <w:rFonts w:ascii="Times New Roman" w:eastAsia="Times New Roman" w:hAnsi="Times New Roman" w:cs="Arial"/>
          <w:sz w:val="28"/>
          <w:szCs w:val="20"/>
          <w:highlight w:val="yellow"/>
          <w:u w:val="single"/>
        </w:rPr>
        <w:t>Bước</w:t>
      </w:r>
      <w:proofErr w:type="spellEnd"/>
      <w:r>
        <w:rPr>
          <w:rFonts w:ascii="Times New Roman" w:eastAsia="Times New Roman" w:hAnsi="Times New Roman" w:cs="Arial"/>
          <w:sz w:val="28"/>
          <w:szCs w:val="20"/>
          <w:highlight w:val="yellow"/>
          <w:u w:val="single"/>
        </w:rPr>
        <w:t xml:space="preserve"> 3</w:t>
      </w:r>
      <w:r>
        <w:rPr>
          <w:rFonts w:ascii="Times New Roman" w:eastAsia="Times New Roman" w:hAnsi="Times New Roman" w:cs="Arial"/>
          <w:sz w:val="28"/>
          <w:szCs w:val="20"/>
          <w:highlight w:val="yellow"/>
        </w:rPr>
        <w:t>:</w:t>
      </w:r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Nêu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thái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độ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đánh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giá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nhận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định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về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mặt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đúng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–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sai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lợi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–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hại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kết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quả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–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hậu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quả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biểu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dương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–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phê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phán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>.</w:t>
      </w:r>
    </w:p>
    <w:p w14:paraId="5C325251" w14:textId="77777777" w:rsidR="00E263E0" w:rsidRDefault="00000000">
      <w:pPr>
        <w:spacing w:after="0" w:line="240" w:lineRule="auto"/>
        <w:rPr>
          <w:rFonts w:ascii="Times New Roman" w:eastAsia="Times New Roman" w:hAnsi="Times New Roman" w:cs="Arial"/>
          <w:i/>
          <w:sz w:val="28"/>
          <w:szCs w:val="20"/>
        </w:rPr>
      </w:pPr>
      <w:proofErr w:type="spellStart"/>
      <w:r>
        <w:rPr>
          <w:rFonts w:ascii="Times New Roman" w:eastAsia="Times New Roman" w:hAnsi="Times New Roman" w:cs="Arial"/>
          <w:sz w:val="28"/>
          <w:szCs w:val="20"/>
          <w:highlight w:val="yellow"/>
          <w:u w:val="single"/>
        </w:rPr>
        <w:t>Bước</w:t>
      </w:r>
      <w:proofErr w:type="spellEnd"/>
      <w:r>
        <w:rPr>
          <w:rFonts w:ascii="Times New Roman" w:eastAsia="Times New Roman" w:hAnsi="Times New Roman" w:cs="Arial"/>
          <w:sz w:val="28"/>
          <w:szCs w:val="20"/>
          <w:highlight w:val="yellow"/>
          <w:u w:val="single"/>
        </w:rPr>
        <w:t xml:space="preserve"> 4</w:t>
      </w:r>
      <w:r>
        <w:rPr>
          <w:rFonts w:ascii="Times New Roman" w:eastAsia="Times New Roman" w:hAnsi="Times New Roman" w:cs="Arial"/>
          <w:sz w:val="28"/>
          <w:szCs w:val="20"/>
          <w:highlight w:val="yellow"/>
        </w:rPr>
        <w:t>:</w:t>
      </w:r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Biện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pháp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khắc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phục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hậu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quả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hoặc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phát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huy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kết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quả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>. (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Cần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phải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làm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gì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>?).</w:t>
      </w:r>
    </w:p>
    <w:p w14:paraId="118CC6D2" w14:textId="77777777" w:rsidR="00E263E0" w:rsidRDefault="00000000">
      <w:pPr>
        <w:spacing w:after="0" w:line="240" w:lineRule="auto"/>
        <w:rPr>
          <w:rFonts w:ascii="Times New Roman" w:eastAsia="Times New Roman" w:hAnsi="Times New Roman" w:cs="Arial"/>
          <w:i/>
          <w:sz w:val="28"/>
          <w:szCs w:val="20"/>
        </w:rPr>
      </w:pPr>
      <w:proofErr w:type="spellStart"/>
      <w:r>
        <w:rPr>
          <w:rFonts w:ascii="Times New Roman" w:eastAsia="Times New Roman" w:hAnsi="Times New Roman" w:cs="Arial"/>
          <w:sz w:val="28"/>
          <w:szCs w:val="20"/>
          <w:highlight w:val="yellow"/>
          <w:u w:val="single"/>
        </w:rPr>
        <w:t>Bước</w:t>
      </w:r>
      <w:proofErr w:type="spellEnd"/>
      <w:r>
        <w:rPr>
          <w:rFonts w:ascii="Times New Roman" w:eastAsia="Times New Roman" w:hAnsi="Times New Roman" w:cs="Arial"/>
          <w:sz w:val="28"/>
          <w:szCs w:val="20"/>
          <w:highlight w:val="yellow"/>
          <w:u w:val="single"/>
        </w:rPr>
        <w:t xml:space="preserve"> 5</w:t>
      </w:r>
      <w:r>
        <w:rPr>
          <w:rFonts w:ascii="Times New Roman" w:eastAsia="Times New Roman" w:hAnsi="Times New Roman" w:cs="Arial"/>
          <w:sz w:val="28"/>
          <w:szCs w:val="20"/>
          <w:highlight w:val="yellow"/>
        </w:rPr>
        <w:t>:</w:t>
      </w:r>
      <w:r>
        <w:rPr>
          <w:rFonts w:ascii="Times New Roman" w:eastAsia="Times New Roman" w:hAnsi="Times New Roman" w:cs="Arial"/>
          <w:sz w:val="28"/>
          <w:szCs w:val="20"/>
        </w:rPr>
        <w:t xml:space="preserve"> Liên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hệ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bản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thân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rút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ra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bài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học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nhận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thức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và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hành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động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cho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mình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>.</w:t>
      </w:r>
    </w:p>
    <w:p w14:paraId="60B40E26" w14:textId="77777777" w:rsidR="00E263E0" w:rsidRDefault="00000000">
      <w:pPr>
        <w:numPr>
          <w:ilvl w:val="0"/>
          <w:numId w:val="5"/>
        </w:numPr>
        <w:tabs>
          <w:tab w:val="left" w:pos="220"/>
        </w:tabs>
        <w:spacing w:after="0" w:line="240" w:lineRule="auto"/>
        <w:ind w:left="220" w:hanging="212"/>
        <w:rPr>
          <w:rFonts w:ascii="Times New Roman" w:eastAsia="Times New Roman" w:hAnsi="Times New Roman" w:cs="Arial"/>
          <w:sz w:val="20"/>
          <w:szCs w:val="20"/>
        </w:rPr>
      </w:pPr>
      <w:proofErr w:type="spellStart"/>
      <w:r>
        <w:rPr>
          <w:rFonts w:ascii="Times New Roman" w:eastAsia="Times New Roman" w:hAnsi="Times New Roman" w:cs="Arial"/>
          <w:i/>
          <w:sz w:val="28"/>
          <w:szCs w:val="20"/>
        </w:rPr>
        <w:t>Kĩ</w:t>
      </w:r>
      <w:proofErr w:type="spellEnd"/>
      <w:r>
        <w:rPr>
          <w:rFonts w:ascii="Times New Roman" w:eastAsia="Times New Roman" w:hAnsi="Times New Roman" w:cs="Arial"/>
          <w:i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i/>
          <w:sz w:val="28"/>
          <w:szCs w:val="20"/>
        </w:rPr>
        <w:t>năng</w:t>
      </w:r>
      <w:proofErr w:type="spellEnd"/>
      <w:r>
        <w:rPr>
          <w:rFonts w:ascii="Times New Roman" w:eastAsia="Times New Roman" w:hAnsi="Times New Roman" w:cs="Arial"/>
          <w:i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i/>
          <w:sz w:val="28"/>
          <w:szCs w:val="20"/>
        </w:rPr>
        <w:t>viết</w:t>
      </w:r>
      <w:proofErr w:type="spellEnd"/>
      <w:r>
        <w:rPr>
          <w:rFonts w:ascii="Times New Roman" w:eastAsia="Times New Roman" w:hAnsi="Times New Roman" w:cs="Arial"/>
          <w:i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i/>
          <w:sz w:val="28"/>
          <w:szCs w:val="20"/>
        </w:rPr>
        <w:t>phần</w:t>
      </w:r>
      <w:proofErr w:type="spellEnd"/>
      <w:r>
        <w:rPr>
          <w:rFonts w:ascii="Times New Roman" w:eastAsia="Times New Roman" w:hAnsi="Times New Roman" w:cs="Arial"/>
          <w:i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i/>
          <w:sz w:val="28"/>
          <w:szCs w:val="20"/>
        </w:rPr>
        <w:t>kết</w:t>
      </w:r>
      <w:proofErr w:type="spellEnd"/>
      <w:r>
        <w:rPr>
          <w:rFonts w:ascii="Times New Roman" w:eastAsia="Times New Roman" w:hAnsi="Times New Roman" w:cs="Arial"/>
          <w:i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i/>
          <w:sz w:val="28"/>
          <w:szCs w:val="20"/>
        </w:rPr>
        <w:t>đoạn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>:</w:t>
      </w:r>
    </w:p>
    <w:p w14:paraId="768FB9EB" w14:textId="77777777" w:rsidR="00E263E0" w:rsidRDefault="00000000">
      <w:pPr>
        <w:numPr>
          <w:ilvl w:val="0"/>
          <w:numId w:val="6"/>
        </w:numPr>
        <w:tabs>
          <w:tab w:val="left" w:pos="180"/>
        </w:tabs>
        <w:spacing w:after="0" w:line="240" w:lineRule="auto"/>
        <w:rPr>
          <w:rFonts w:ascii="Times New Roman" w:eastAsia="Times New Roman" w:hAnsi="Times New Roman" w:cs="Arial"/>
          <w:sz w:val="28"/>
          <w:szCs w:val="20"/>
        </w:rPr>
      </w:pPr>
      <w:proofErr w:type="spellStart"/>
      <w:r>
        <w:rPr>
          <w:rFonts w:ascii="Times New Roman" w:eastAsia="Times New Roman" w:hAnsi="Times New Roman" w:cs="Arial"/>
          <w:sz w:val="28"/>
          <w:szCs w:val="20"/>
        </w:rPr>
        <w:t>Đưa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ra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thông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điệp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hay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lời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khuyên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cho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tất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cả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mọi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người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>.</w:t>
      </w:r>
    </w:p>
    <w:p w14:paraId="02DC5EB7" w14:textId="77777777" w:rsidR="00E263E0" w:rsidRDefault="00000000">
      <w:pPr>
        <w:numPr>
          <w:ilvl w:val="0"/>
          <w:numId w:val="6"/>
        </w:numPr>
        <w:tabs>
          <w:tab w:val="left" w:pos="180"/>
        </w:tabs>
        <w:spacing w:after="0" w:line="240" w:lineRule="auto"/>
        <w:ind w:right="20"/>
        <w:rPr>
          <w:rFonts w:ascii="Times New Roman" w:eastAsia="Times New Roman" w:hAnsi="Times New Roman" w:cs="Arial"/>
          <w:sz w:val="28"/>
          <w:szCs w:val="20"/>
        </w:rPr>
      </w:pPr>
      <w:r>
        <w:rPr>
          <w:rFonts w:ascii="Times New Roman" w:eastAsia="Times New Roman" w:hAnsi="Times New Roman" w:cs="Arial"/>
          <w:sz w:val="28"/>
          <w:szCs w:val="20"/>
        </w:rPr>
        <w:lastRenderedPageBreak/>
        <w:t xml:space="preserve">Các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em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có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thể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lấy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một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câu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nói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có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ý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nghĩa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tương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đồng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với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vấn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đề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nghị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luận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ở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trong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phần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đọc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hiểu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để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chốt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đoạn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văn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tạo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ấn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tượng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sâu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sắc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cho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người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đọc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>.</w:t>
      </w:r>
    </w:p>
    <w:p w14:paraId="5B2A4D26" w14:textId="77777777" w:rsidR="00E263E0" w:rsidRDefault="00000000">
      <w:pPr>
        <w:pStyle w:val="ListParagraph"/>
        <w:numPr>
          <w:ilvl w:val="0"/>
          <w:numId w:val="7"/>
        </w:numPr>
        <w:tabs>
          <w:tab w:val="left" w:pos="567"/>
        </w:tabs>
        <w:spacing w:line="240" w:lineRule="auto"/>
        <w:ind w:left="0" w:right="20" w:firstLine="284"/>
        <w:jc w:val="both"/>
        <w:rPr>
          <w:rFonts w:ascii="Times New Roman" w:eastAsia="Times New Roman" w:hAnsi="Times New Roman" w:cs="Arial"/>
          <w:sz w:val="28"/>
          <w:szCs w:val="20"/>
        </w:rPr>
      </w:pPr>
      <w:r>
        <w:rPr>
          <w:rFonts w:ascii="Times New Roman" w:eastAsia="Times New Roman" w:hAnsi="Times New Roman" w:cs="Arial"/>
          <w:sz w:val="28"/>
          <w:szCs w:val="20"/>
        </w:rPr>
        <w:t xml:space="preserve">Lưu ý: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Trên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đây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chỉ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là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dàn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ý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chung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cho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đoạn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văn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bàn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về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hiện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tượng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đời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sống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.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Tùy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vào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từng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đề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thi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cụ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thể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các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em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cần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linh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hoạt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khi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làm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bài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.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Có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những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đề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thi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không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nhất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thiết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phải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triển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khai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đầy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đủ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các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bước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có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thể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nhấn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mạnh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vấn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đề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đang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bàn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luận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. </w:t>
      </w:r>
    </w:p>
    <w:p w14:paraId="00DE8D44" w14:textId="77777777" w:rsidR="00E263E0" w:rsidRDefault="00000000">
      <w:pPr>
        <w:spacing w:line="240" w:lineRule="auto"/>
        <w:ind w:right="20"/>
        <w:jc w:val="both"/>
        <w:rPr>
          <w:rFonts w:ascii="Times New Roman" w:eastAsia="Times New Roman" w:hAnsi="Times New Roman" w:cs="Arial"/>
          <w:sz w:val="28"/>
          <w:szCs w:val="20"/>
        </w:rPr>
      </w:pPr>
      <w:r>
        <w:rPr>
          <w:rFonts w:ascii="Times New Roman" w:eastAsia="Times New Roman" w:hAnsi="Times New Roman" w:cs="Arial"/>
          <w:sz w:val="28"/>
          <w:szCs w:val="20"/>
          <w:lang w:val="vi-VN"/>
        </w:rPr>
        <w:t xml:space="preserve">Lưu ý: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Tránh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viết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chung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chung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dàn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trải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vừa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tốn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thời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gian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vừa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quá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dung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lượng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và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xa -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lệch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vấn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đề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nghị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luận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mất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8"/>
          <w:szCs w:val="20"/>
        </w:rPr>
        <w:t>điểm</w:t>
      </w:r>
      <w:proofErr w:type="spellEnd"/>
      <w:r>
        <w:rPr>
          <w:rFonts w:ascii="Times New Roman" w:eastAsia="Times New Roman" w:hAnsi="Times New Roman" w:cs="Arial"/>
          <w:sz w:val="28"/>
          <w:szCs w:val="20"/>
        </w:rPr>
        <w:t>.</w:t>
      </w:r>
    </w:p>
    <w:p w14:paraId="74DE27BE" w14:textId="77777777" w:rsidR="00E263E0" w:rsidRDefault="00000000">
      <w:pPr>
        <w:pStyle w:val="ListParagraph"/>
        <w:tabs>
          <w:tab w:val="right" w:pos="9360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color w:val="0000FF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FF"/>
          <w:sz w:val="28"/>
          <w:szCs w:val="28"/>
        </w:rPr>
        <w:t xml:space="preserve">2.3. </w:t>
      </w:r>
      <w:proofErr w:type="spellStart"/>
      <w:r>
        <w:rPr>
          <w:rFonts w:ascii="Times New Roman" w:eastAsia="Calibri" w:hAnsi="Times New Roman" w:cs="Times New Roman"/>
          <w:b/>
          <w:color w:val="0000FF"/>
          <w:sz w:val="28"/>
          <w:szCs w:val="28"/>
        </w:rPr>
        <w:t>Hướng</w:t>
      </w:r>
      <w:proofErr w:type="spellEnd"/>
      <w:r>
        <w:rPr>
          <w:rFonts w:ascii="Times New Roman" w:eastAsia="Calibri" w:hAnsi="Times New Roman" w:cs="Times New Roman"/>
          <w:b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color w:val="0000FF"/>
          <w:sz w:val="28"/>
          <w:szCs w:val="28"/>
        </w:rPr>
        <w:t>dẫn</w:t>
      </w:r>
      <w:proofErr w:type="spellEnd"/>
      <w:r>
        <w:rPr>
          <w:rFonts w:ascii="Times New Roman" w:eastAsia="Calibri" w:hAnsi="Times New Roman" w:cs="Times New Roman"/>
          <w:b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color w:val="0000FF"/>
          <w:sz w:val="28"/>
          <w:szCs w:val="28"/>
        </w:rPr>
        <w:t>học</w:t>
      </w:r>
      <w:proofErr w:type="spellEnd"/>
      <w:r>
        <w:rPr>
          <w:rFonts w:ascii="Times New Roman" w:eastAsia="Calibri" w:hAnsi="Times New Roman" w:cs="Times New Roman"/>
          <w:b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color w:val="0000FF"/>
          <w:sz w:val="28"/>
          <w:szCs w:val="28"/>
        </w:rPr>
        <w:t>sinh</w:t>
      </w:r>
      <w:proofErr w:type="spellEnd"/>
      <w:r>
        <w:rPr>
          <w:rFonts w:ascii="Times New Roman" w:eastAsia="Calibri" w:hAnsi="Times New Roman" w:cs="Times New Roman"/>
          <w:b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color w:val="0000FF"/>
          <w:sz w:val="28"/>
          <w:szCs w:val="28"/>
        </w:rPr>
        <w:t>viết</w:t>
      </w:r>
      <w:proofErr w:type="spellEnd"/>
      <w:r>
        <w:rPr>
          <w:rFonts w:ascii="Times New Roman" w:eastAsia="Calibri" w:hAnsi="Times New Roman" w:cs="Times New Roman"/>
          <w:b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color w:val="0000FF"/>
          <w:sz w:val="28"/>
          <w:szCs w:val="28"/>
        </w:rPr>
        <w:t>đoạn</w:t>
      </w:r>
      <w:proofErr w:type="spellEnd"/>
      <w:r>
        <w:rPr>
          <w:rFonts w:ascii="Times New Roman" w:eastAsia="Calibri" w:hAnsi="Times New Roman" w:cs="Times New Roman"/>
          <w:b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color w:val="0000FF"/>
          <w:sz w:val="28"/>
          <w:szCs w:val="28"/>
        </w:rPr>
        <w:t>văn</w:t>
      </w:r>
      <w:proofErr w:type="spellEnd"/>
      <w:r>
        <w:rPr>
          <w:rFonts w:ascii="Times New Roman" w:eastAsia="Calibri" w:hAnsi="Times New Roman" w:cs="Times New Roman"/>
          <w:b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color w:val="0000FF"/>
          <w:sz w:val="28"/>
          <w:szCs w:val="28"/>
        </w:rPr>
        <w:t>diễn</w:t>
      </w:r>
      <w:proofErr w:type="spellEnd"/>
      <w:r>
        <w:rPr>
          <w:rFonts w:ascii="Times New Roman" w:eastAsia="Calibri" w:hAnsi="Times New Roman" w:cs="Times New Roman"/>
          <w:b/>
          <w:color w:val="0000FF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Calibri" w:hAnsi="Times New Roman" w:cs="Times New Roman"/>
          <w:b/>
          <w:color w:val="0000FF"/>
          <w:sz w:val="28"/>
          <w:szCs w:val="28"/>
        </w:rPr>
        <w:t>dịch</w:t>
      </w:r>
      <w:proofErr w:type="spellEnd"/>
      <w:r>
        <w:rPr>
          <w:rFonts w:ascii="Times New Roman" w:eastAsia="Calibri" w:hAnsi="Times New Roman" w:cs="Times New Roman"/>
          <w:b/>
          <w:color w:val="0000FF"/>
          <w:sz w:val="28"/>
          <w:szCs w:val="28"/>
        </w:rPr>
        <w:t xml:space="preserve"> ,</w:t>
      </w:r>
      <w:proofErr w:type="gramEnd"/>
      <w:r>
        <w:rPr>
          <w:rFonts w:ascii="Times New Roman" w:eastAsia="Calibri" w:hAnsi="Times New Roman" w:cs="Times New Roman"/>
          <w:b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color w:val="0000FF"/>
          <w:sz w:val="28"/>
          <w:szCs w:val="28"/>
        </w:rPr>
        <w:t>quy</w:t>
      </w:r>
      <w:proofErr w:type="spellEnd"/>
      <w:r>
        <w:rPr>
          <w:rFonts w:ascii="Times New Roman" w:eastAsia="Calibri" w:hAnsi="Times New Roman" w:cs="Times New Roman"/>
          <w:b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color w:val="0000FF"/>
          <w:sz w:val="28"/>
          <w:szCs w:val="28"/>
        </w:rPr>
        <w:t>nạp</w:t>
      </w:r>
      <w:proofErr w:type="spellEnd"/>
      <w:r>
        <w:rPr>
          <w:rFonts w:ascii="Times New Roman" w:eastAsia="Calibri" w:hAnsi="Times New Roman" w:cs="Times New Roman"/>
          <w:b/>
          <w:color w:val="0000FF"/>
          <w:sz w:val="28"/>
          <w:szCs w:val="28"/>
        </w:rPr>
        <w:t xml:space="preserve">, song </w:t>
      </w:r>
      <w:proofErr w:type="spellStart"/>
      <w:r>
        <w:rPr>
          <w:rFonts w:ascii="Times New Roman" w:eastAsia="Calibri" w:hAnsi="Times New Roman" w:cs="Times New Roman"/>
          <w:b/>
          <w:color w:val="0000FF"/>
          <w:sz w:val="28"/>
          <w:szCs w:val="28"/>
        </w:rPr>
        <w:t>song</w:t>
      </w:r>
      <w:proofErr w:type="spellEnd"/>
      <w:r>
        <w:rPr>
          <w:rFonts w:ascii="Times New Roman" w:eastAsia="Calibri" w:hAnsi="Times New Roman" w:cs="Times New Roman"/>
          <w:b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color w:val="0000FF"/>
          <w:sz w:val="28"/>
          <w:szCs w:val="28"/>
        </w:rPr>
        <w:t>và</w:t>
      </w:r>
      <w:proofErr w:type="spellEnd"/>
      <w:r>
        <w:rPr>
          <w:rFonts w:ascii="Times New Roman" w:eastAsia="Calibri" w:hAnsi="Times New Roman" w:cs="Times New Roman"/>
          <w:b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color w:val="0000FF"/>
          <w:sz w:val="28"/>
          <w:szCs w:val="28"/>
        </w:rPr>
        <w:t>phối</w:t>
      </w:r>
      <w:proofErr w:type="spellEnd"/>
      <w:r>
        <w:rPr>
          <w:rFonts w:ascii="Times New Roman" w:eastAsia="Calibri" w:hAnsi="Times New Roman" w:cs="Times New Roman"/>
          <w:b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color w:val="0000FF"/>
          <w:sz w:val="28"/>
          <w:szCs w:val="28"/>
        </w:rPr>
        <w:t>hợp</w:t>
      </w:r>
      <w:proofErr w:type="spellEnd"/>
      <w:r>
        <w:rPr>
          <w:rFonts w:ascii="Times New Roman" w:eastAsia="Calibri" w:hAnsi="Times New Roman" w:cs="Times New Roman"/>
          <w:b/>
          <w:color w:val="0000FF"/>
          <w:sz w:val="28"/>
          <w:szCs w:val="28"/>
        </w:rPr>
        <w:t xml:space="preserve">. </w:t>
      </w:r>
    </w:p>
    <w:p w14:paraId="09A78D27" w14:textId="77777777" w:rsidR="00E263E0" w:rsidRDefault="00000000">
      <w:pPr>
        <w:pStyle w:val="ListParagraph"/>
        <w:tabs>
          <w:tab w:val="right" w:pos="9360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  <w:color w:val="0000FF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FF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28EEE53" wp14:editId="0059CE28">
            <wp:simplePos x="0" y="0"/>
            <wp:positionH relativeFrom="margin">
              <wp:posOffset>107315</wp:posOffset>
            </wp:positionH>
            <wp:positionV relativeFrom="paragraph">
              <wp:posOffset>554355</wp:posOffset>
            </wp:positionV>
            <wp:extent cx="5758815" cy="4845050"/>
            <wp:effectExtent l="0" t="0" r="0" b="0"/>
            <wp:wrapThrough wrapText="bothSides">
              <wp:wrapPolygon edited="0">
                <wp:start x="0" y="0"/>
                <wp:lineTo x="0" y="21487"/>
                <wp:lineTo x="21507" y="21487"/>
                <wp:lineTo x="21507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4" t="6078" r="4034" b="4588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48450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color w:val="0000FF"/>
          <w:sz w:val="28"/>
          <w:szCs w:val="28"/>
        </w:rPr>
        <w:tab/>
        <w:t xml:space="preserve">       </w:t>
      </w:r>
      <w:proofErr w:type="spellStart"/>
      <w:r>
        <w:rPr>
          <w:rFonts w:ascii="Times New Roman" w:eastAsia="Calibri" w:hAnsi="Times New Roman" w:cs="Times New Roman"/>
          <w:color w:val="0000FF"/>
          <w:sz w:val="28"/>
          <w:szCs w:val="28"/>
        </w:rPr>
        <w:t>Từ</w:t>
      </w:r>
      <w:proofErr w:type="spellEnd"/>
      <w:r>
        <w:rPr>
          <w:rFonts w:ascii="Times New Roman" w:eastAsia="Calibri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FF"/>
          <w:sz w:val="28"/>
          <w:szCs w:val="28"/>
        </w:rPr>
        <w:t>những</w:t>
      </w:r>
      <w:proofErr w:type="spellEnd"/>
      <w:r>
        <w:rPr>
          <w:rFonts w:ascii="Times New Roman" w:eastAsia="Calibri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FF"/>
          <w:sz w:val="28"/>
          <w:szCs w:val="28"/>
        </w:rPr>
        <w:t>nội</w:t>
      </w:r>
      <w:proofErr w:type="spellEnd"/>
      <w:r>
        <w:rPr>
          <w:rFonts w:ascii="Times New Roman" w:eastAsia="Calibri" w:hAnsi="Times New Roman" w:cs="Times New Roman"/>
          <w:color w:val="0000FF"/>
          <w:sz w:val="28"/>
          <w:szCs w:val="28"/>
        </w:rPr>
        <w:t xml:space="preserve"> dung </w:t>
      </w:r>
      <w:proofErr w:type="spellStart"/>
      <w:r>
        <w:rPr>
          <w:rFonts w:ascii="Times New Roman" w:eastAsia="Calibri" w:hAnsi="Times New Roman" w:cs="Times New Roman"/>
          <w:color w:val="0000FF"/>
          <w:sz w:val="28"/>
          <w:szCs w:val="28"/>
        </w:rPr>
        <w:t>lý</w:t>
      </w:r>
      <w:proofErr w:type="spellEnd"/>
      <w:r>
        <w:rPr>
          <w:rFonts w:ascii="Times New Roman" w:eastAsia="Calibri" w:hAnsi="Times New Roman" w:cs="Times New Roman"/>
          <w:color w:val="0000FF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Calibri" w:hAnsi="Times New Roman" w:cs="Times New Roman"/>
          <w:color w:val="0000FF"/>
          <w:sz w:val="28"/>
          <w:szCs w:val="28"/>
        </w:rPr>
        <w:t>thuyết</w:t>
      </w:r>
      <w:proofErr w:type="spellEnd"/>
      <w:r>
        <w:rPr>
          <w:rFonts w:ascii="Times New Roman" w:eastAsia="Calibri" w:hAnsi="Times New Roman" w:cs="Times New Roman"/>
          <w:color w:val="0000FF"/>
          <w:sz w:val="28"/>
          <w:szCs w:val="28"/>
        </w:rPr>
        <w:t xml:space="preserve">  </w:t>
      </w:r>
      <w:proofErr w:type="spellStart"/>
      <w:r>
        <w:rPr>
          <w:rFonts w:ascii="Times New Roman" w:eastAsia="Calibri" w:hAnsi="Times New Roman" w:cs="Times New Roman"/>
          <w:color w:val="0000FF"/>
          <w:sz w:val="28"/>
          <w:szCs w:val="28"/>
        </w:rPr>
        <w:t>học</w:t>
      </w:r>
      <w:proofErr w:type="spellEnd"/>
      <w:proofErr w:type="gramEnd"/>
      <w:r>
        <w:rPr>
          <w:rFonts w:ascii="Times New Roman" w:eastAsia="Calibri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FF"/>
          <w:sz w:val="28"/>
          <w:szCs w:val="28"/>
        </w:rPr>
        <w:t>sinh</w:t>
      </w:r>
      <w:proofErr w:type="spellEnd"/>
      <w:r>
        <w:rPr>
          <w:rFonts w:ascii="Times New Roman" w:eastAsia="Calibri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FF"/>
          <w:sz w:val="28"/>
          <w:szCs w:val="28"/>
        </w:rPr>
        <w:t>vận</w:t>
      </w:r>
      <w:proofErr w:type="spellEnd"/>
      <w:r>
        <w:rPr>
          <w:rFonts w:ascii="Times New Roman" w:eastAsia="Calibri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FF"/>
          <w:sz w:val="28"/>
          <w:szCs w:val="28"/>
        </w:rPr>
        <w:t>dụng</w:t>
      </w:r>
      <w:proofErr w:type="spellEnd"/>
      <w:r>
        <w:rPr>
          <w:rFonts w:ascii="Times New Roman" w:eastAsia="Calibri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FF"/>
          <w:sz w:val="28"/>
          <w:szCs w:val="28"/>
        </w:rPr>
        <w:t>nhận</w:t>
      </w:r>
      <w:proofErr w:type="spellEnd"/>
      <w:r>
        <w:rPr>
          <w:rFonts w:ascii="Times New Roman" w:eastAsia="Calibri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FF"/>
          <w:sz w:val="28"/>
          <w:szCs w:val="28"/>
        </w:rPr>
        <w:t>biết</w:t>
      </w:r>
      <w:proofErr w:type="spellEnd"/>
      <w:r>
        <w:rPr>
          <w:rFonts w:ascii="Times New Roman" w:eastAsia="Calibri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FF"/>
          <w:sz w:val="28"/>
          <w:szCs w:val="28"/>
        </w:rPr>
        <w:t>câu</w:t>
      </w:r>
      <w:proofErr w:type="spellEnd"/>
      <w:r>
        <w:rPr>
          <w:rFonts w:ascii="Times New Roman" w:eastAsia="Calibri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FF"/>
          <w:sz w:val="28"/>
          <w:szCs w:val="28"/>
        </w:rPr>
        <w:t>chủ</w:t>
      </w:r>
      <w:proofErr w:type="spellEnd"/>
      <w:r>
        <w:rPr>
          <w:rFonts w:ascii="Times New Roman" w:eastAsia="Calibri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FF"/>
          <w:sz w:val="28"/>
          <w:szCs w:val="28"/>
        </w:rPr>
        <w:t>đề</w:t>
      </w:r>
      <w:proofErr w:type="spellEnd"/>
      <w:r>
        <w:rPr>
          <w:rFonts w:ascii="Times New Roman" w:eastAsia="Calibri" w:hAnsi="Times New Roman" w:cs="Times New Roman"/>
          <w:color w:val="0000FF"/>
          <w:sz w:val="28"/>
          <w:szCs w:val="28"/>
        </w:rPr>
        <w:t xml:space="preserve"> (</w:t>
      </w:r>
      <w:proofErr w:type="spellStart"/>
      <w:r>
        <w:rPr>
          <w:rFonts w:ascii="Times New Roman" w:eastAsia="Calibri" w:hAnsi="Times New Roman" w:cs="Times New Roman"/>
          <w:color w:val="0000FF"/>
          <w:sz w:val="28"/>
          <w:szCs w:val="28"/>
        </w:rPr>
        <w:t>câu</w:t>
      </w:r>
      <w:proofErr w:type="spellEnd"/>
      <w:r>
        <w:rPr>
          <w:rFonts w:ascii="Times New Roman" w:eastAsia="Calibri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FF"/>
          <w:sz w:val="28"/>
          <w:szCs w:val="28"/>
        </w:rPr>
        <w:t>nêu</w:t>
      </w:r>
      <w:proofErr w:type="spellEnd"/>
      <w:r>
        <w:rPr>
          <w:rFonts w:ascii="Times New Roman" w:eastAsia="Calibri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FF"/>
          <w:sz w:val="28"/>
          <w:szCs w:val="28"/>
        </w:rPr>
        <w:t>luận</w:t>
      </w:r>
      <w:proofErr w:type="spellEnd"/>
      <w:r>
        <w:rPr>
          <w:rFonts w:ascii="Times New Roman" w:eastAsia="Calibri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FF"/>
          <w:sz w:val="28"/>
          <w:szCs w:val="28"/>
        </w:rPr>
        <w:t>điểm</w:t>
      </w:r>
      <w:proofErr w:type="spellEnd"/>
      <w:r>
        <w:rPr>
          <w:rFonts w:ascii="Times New Roman" w:eastAsia="Calibri" w:hAnsi="Times New Roman" w:cs="Times New Roman"/>
          <w:color w:val="0000FF"/>
          <w:sz w:val="28"/>
          <w:szCs w:val="28"/>
        </w:rPr>
        <w:t>)</w:t>
      </w:r>
    </w:p>
    <w:p w14:paraId="7BDECA2F" w14:textId="77777777" w:rsidR="00E263E0" w:rsidRDefault="00E263E0">
      <w:pPr>
        <w:pStyle w:val="ListParagraph"/>
        <w:tabs>
          <w:tab w:val="right" w:pos="9360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  <w:color w:val="0000FF"/>
          <w:sz w:val="28"/>
          <w:szCs w:val="28"/>
        </w:rPr>
      </w:pPr>
    </w:p>
    <w:p w14:paraId="2CFF760B" w14:textId="77777777" w:rsidR="00E263E0" w:rsidRDefault="00000000">
      <w:pPr>
        <w:pStyle w:val="ListParagraph"/>
        <w:tabs>
          <w:tab w:val="right" w:pos="9360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  <w:color w:val="0000FF"/>
          <w:sz w:val="28"/>
          <w:szCs w:val="28"/>
        </w:rPr>
      </w:pPr>
      <w:r>
        <w:rPr>
          <w:rFonts w:ascii="Calibri" w:eastAsia="Calibri" w:hAnsi="Calibri" w:cs="Times New Roman"/>
          <w:noProof/>
          <w:color w:val="0000FF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468C82" wp14:editId="7D88FEA3">
                <wp:simplePos x="0" y="0"/>
                <wp:positionH relativeFrom="page">
                  <wp:align>center</wp:align>
                </wp:positionH>
                <wp:positionV relativeFrom="paragraph">
                  <wp:posOffset>-308610</wp:posOffset>
                </wp:positionV>
                <wp:extent cx="3438525" cy="288925"/>
                <wp:effectExtent l="0" t="0" r="28575" b="158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769" cy="2891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1812CB" w14:textId="77777777" w:rsidR="00E263E0" w:rsidRDefault="00000000">
                            <w:pPr>
                              <w:shd w:val="clear" w:color="auto" w:fill="FFFF0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Học sinh nhận biết câu chủ đề đoạn văn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0468C82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0;margin-top:-24.3pt;width:270.75pt;height:22.75pt;z-index:251660288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" fillcolor="window" strokeweight=".5pt">
                <v:textbox>
                  <w:txbxContent>
                    <w:p w14:paraId="431812CB" w14:textId="77777777" w:rsidR="00E263E0" w:rsidRDefault="00000000">
                      <w:pPr>
                        <w:shd w:val="clear" w:color="auto" w:fill="FFFF0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Học sinh nhận biết câu chủ đề đoạn văn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F605F55" w14:textId="77777777" w:rsidR="00E263E0" w:rsidRDefault="00E263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8"/>
          <w:szCs w:val="28"/>
        </w:rPr>
      </w:pPr>
    </w:p>
    <w:p w14:paraId="0F3629D5" w14:textId="77777777" w:rsidR="00E263E0" w:rsidRDefault="000000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r>
        <w:rPr>
          <w:rFonts w:ascii="Calibri" w:eastAsia="Calibri" w:hAnsi="Calibri" w:cs="Times New Roman"/>
          <w:noProof/>
          <w:color w:val="0000FF"/>
        </w:rPr>
        <w:lastRenderedPageBreak/>
        <w:drawing>
          <wp:anchor distT="0" distB="0" distL="114300" distR="114300" simplePos="0" relativeHeight="251661312" behindDoc="0" locked="0" layoutInCell="1" allowOverlap="1" wp14:anchorId="0B9DB041" wp14:editId="3B7F6F07">
            <wp:simplePos x="0" y="0"/>
            <wp:positionH relativeFrom="margin">
              <wp:posOffset>374015</wp:posOffset>
            </wp:positionH>
            <wp:positionV relativeFrom="paragraph">
              <wp:posOffset>139700</wp:posOffset>
            </wp:positionV>
            <wp:extent cx="5213350" cy="3308350"/>
            <wp:effectExtent l="0" t="0" r="6350" b="6350"/>
            <wp:wrapThrough wrapText="bothSides">
              <wp:wrapPolygon edited="0">
                <wp:start x="0" y="0"/>
                <wp:lineTo x="0" y="21517"/>
                <wp:lineTo x="21547" y="21517"/>
                <wp:lineTo x="21547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97" t="23420" r="9315" b="10891"/>
                    <a:stretch>
                      <a:fillRect/>
                    </a:stretch>
                  </pic:blipFill>
                  <pic:spPr>
                    <a:xfrm>
                      <a:off x="0" y="0"/>
                      <a:ext cx="5213350" cy="33083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BEF7DB6" w14:textId="77777777" w:rsidR="00E263E0" w:rsidRDefault="00E263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</w:pPr>
    </w:p>
    <w:p w14:paraId="1DB684D6" w14:textId="77777777" w:rsidR="00E263E0" w:rsidRDefault="00E263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</w:pPr>
    </w:p>
    <w:p w14:paraId="7E12D7C9" w14:textId="77777777" w:rsidR="00E263E0" w:rsidRDefault="00E263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</w:pPr>
    </w:p>
    <w:p w14:paraId="33ED3640" w14:textId="77777777" w:rsidR="00E263E0" w:rsidRDefault="00E263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</w:pPr>
    </w:p>
    <w:p w14:paraId="2E471562" w14:textId="77777777" w:rsidR="00E263E0" w:rsidRDefault="00E263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</w:pPr>
    </w:p>
    <w:p w14:paraId="780C2C29" w14:textId="77777777" w:rsidR="00E263E0" w:rsidRDefault="00E263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</w:pPr>
    </w:p>
    <w:p w14:paraId="06071FC1" w14:textId="77777777" w:rsidR="00E263E0" w:rsidRDefault="00E263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</w:pPr>
    </w:p>
    <w:p w14:paraId="5A59D028" w14:textId="77777777" w:rsidR="00E263E0" w:rsidRDefault="00E263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</w:pPr>
    </w:p>
    <w:p w14:paraId="42936C57" w14:textId="77777777" w:rsidR="00E263E0" w:rsidRDefault="00E263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</w:pPr>
    </w:p>
    <w:p w14:paraId="2CB02F55" w14:textId="77777777" w:rsidR="00E263E0" w:rsidRDefault="00E263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</w:pPr>
    </w:p>
    <w:p w14:paraId="7E148EAA" w14:textId="77777777" w:rsidR="00E263E0" w:rsidRDefault="00E263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</w:pPr>
    </w:p>
    <w:p w14:paraId="75B21833" w14:textId="77777777" w:rsidR="00E263E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FF"/>
          <w:sz w:val="28"/>
          <w:szCs w:val="28"/>
          <w:lang w:val="vi-VN"/>
        </w:rPr>
        <w:t>2.4 T</w:t>
      </w:r>
      <w:proofErr w:type="spellStart"/>
      <w:r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  <w:t>hực</w:t>
      </w:r>
      <w:proofErr w:type="spellEnd"/>
      <w:r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  <w:t>hành</w:t>
      </w:r>
      <w:proofErr w:type="spellEnd"/>
      <w:r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  <w:t>viết</w:t>
      </w:r>
      <w:proofErr w:type="spellEnd"/>
      <w:r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  <w:t>đoạn</w:t>
      </w:r>
      <w:proofErr w:type="spellEnd"/>
      <w:r>
        <w:rPr>
          <w:rFonts w:ascii="Times New Roman" w:eastAsia="Times New Roman" w:hAnsi="Times New Roman" w:cs="Times New Roman"/>
          <w:b/>
          <w:color w:val="0000FF"/>
          <w:sz w:val="28"/>
          <w:szCs w:val="28"/>
          <w:lang w:val="vi-VN"/>
        </w:rPr>
        <w:t xml:space="preserve"> văn </w:t>
      </w:r>
      <w:proofErr w:type="spellStart"/>
      <w:r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  <w:t>theo</w:t>
      </w:r>
      <w:proofErr w:type="spellEnd"/>
      <w:r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  <w:t>quy</w:t>
      </w:r>
      <w:proofErr w:type="spellEnd"/>
      <w:r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  <w:t>trình</w:t>
      </w:r>
      <w:proofErr w:type="spellEnd"/>
    </w:p>
    <w:p w14:paraId="4C5753E3" w14:textId="77777777" w:rsidR="00E263E0" w:rsidRDefault="00000000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>Với</w:t>
      </w:r>
      <w:proofErr w:type="spellEnd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>chương</w:t>
      </w:r>
      <w:proofErr w:type="spellEnd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>trình</w:t>
      </w:r>
      <w:proofErr w:type="spellEnd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>Ngữ</w:t>
      </w:r>
      <w:proofErr w:type="spellEnd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>văn</w:t>
      </w:r>
      <w:proofErr w:type="spellEnd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 xml:space="preserve"> 2018 </w:t>
      </w:r>
      <w:proofErr w:type="spellStart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>và</w:t>
      </w:r>
      <w:proofErr w:type="spellEnd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>sách</w:t>
      </w:r>
      <w:proofErr w:type="spellEnd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>Ngữ</w:t>
      </w:r>
      <w:proofErr w:type="spellEnd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>văn</w:t>
      </w:r>
      <w:proofErr w:type="spellEnd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>Chân</w:t>
      </w:r>
      <w:proofErr w:type="spellEnd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>trời</w:t>
      </w:r>
      <w:proofErr w:type="spellEnd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>sáng</w:t>
      </w:r>
      <w:proofErr w:type="spellEnd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>tạo</w:t>
      </w:r>
      <w:proofErr w:type="spellEnd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 xml:space="preserve">, </w:t>
      </w:r>
      <w:proofErr w:type="spellStart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>quy</w:t>
      </w:r>
      <w:proofErr w:type="spellEnd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>trình</w:t>
      </w:r>
      <w:proofErr w:type="spellEnd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>viết</w:t>
      </w:r>
      <w:proofErr w:type="spellEnd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>gồm</w:t>
      </w:r>
      <w:proofErr w:type="spellEnd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 xml:space="preserve"> 4 </w:t>
      </w:r>
      <w:proofErr w:type="spellStart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>bước</w:t>
      </w:r>
      <w:proofErr w:type="spellEnd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>:</w:t>
      </w:r>
    </w:p>
    <w:p w14:paraId="4D3A12F1" w14:textId="77777777" w:rsidR="00E263E0" w:rsidRDefault="00000000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 xml:space="preserve">+ </w:t>
      </w:r>
      <w:proofErr w:type="spellStart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>Bước</w:t>
      </w:r>
      <w:proofErr w:type="spellEnd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 xml:space="preserve"> 1: </w:t>
      </w:r>
      <w:proofErr w:type="spellStart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>Chuẩn</w:t>
      </w:r>
      <w:proofErr w:type="spellEnd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>bị</w:t>
      </w:r>
      <w:proofErr w:type="spellEnd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>trước</w:t>
      </w:r>
      <w:proofErr w:type="spellEnd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>khi</w:t>
      </w:r>
      <w:proofErr w:type="spellEnd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>viết</w:t>
      </w:r>
      <w:proofErr w:type="spellEnd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 xml:space="preserve"> (</w:t>
      </w:r>
      <w:proofErr w:type="spellStart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>Bước</w:t>
      </w:r>
      <w:proofErr w:type="spellEnd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>này</w:t>
      </w:r>
      <w:proofErr w:type="spellEnd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 xml:space="preserve"> bao </w:t>
      </w:r>
      <w:proofErr w:type="spellStart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>gồm</w:t>
      </w:r>
      <w:proofErr w:type="spellEnd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>việc</w:t>
      </w:r>
      <w:proofErr w:type="spellEnd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>xác</w:t>
      </w:r>
      <w:proofErr w:type="spellEnd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>định</w:t>
      </w:r>
      <w:proofErr w:type="spellEnd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>đề</w:t>
      </w:r>
      <w:proofErr w:type="spellEnd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>tài</w:t>
      </w:r>
      <w:proofErr w:type="spellEnd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 xml:space="preserve">, </w:t>
      </w:r>
      <w:proofErr w:type="spellStart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>mục</w:t>
      </w:r>
      <w:proofErr w:type="spellEnd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>đích</w:t>
      </w:r>
      <w:proofErr w:type="spellEnd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 xml:space="preserve">, </w:t>
      </w:r>
      <w:proofErr w:type="spellStart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>đối</w:t>
      </w:r>
      <w:proofErr w:type="spellEnd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>tượng</w:t>
      </w:r>
      <w:proofErr w:type="spellEnd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>người</w:t>
      </w:r>
      <w:proofErr w:type="spellEnd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>đọc</w:t>
      </w:r>
      <w:proofErr w:type="spellEnd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 xml:space="preserve">; </w:t>
      </w:r>
      <w:proofErr w:type="spellStart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>thu</w:t>
      </w:r>
      <w:proofErr w:type="spellEnd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>thập</w:t>
      </w:r>
      <w:proofErr w:type="spellEnd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>tư</w:t>
      </w:r>
      <w:proofErr w:type="spellEnd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>liệu</w:t>
      </w:r>
      <w:proofErr w:type="spellEnd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>)</w:t>
      </w:r>
    </w:p>
    <w:p w14:paraId="47F57B78" w14:textId="77777777" w:rsidR="00E263E0" w:rsidRDefault="00000000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 xml:space="preserve">+ </w:t>
      </w:r>
      <w:proofErr w:type="spellStart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>Bước</w:t>
      </w:r>
      <w:proofErr w:type="spellEnd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 xml:space="preserve"> 2: </w:t>
      </w:r>
      <w:proofErr w:type="spellStart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>Tìm</w:t>
      </w:r>
      <w:proofErr w:type="spellEnd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 xml:space="preserve"> ý </w:t>
      </w:r>
      <w:proofErr w:type="spellStart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>và</w:t>
      </w:r>
      <w:proofErr w:type="spellEnd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>lập</w:t>
      </w:r>
      <w:proofErr w:type="spellEnd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>dàn</w:t>
      </w:r>
      <w:proofErr w:type="spellEnd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 xml:space="preserve"> ý</w:t>
      </w:r>
    </w:p>
    <w:p w14:paraId="2F8E9538" w14:textId="77777777" w:rsidR="00E263E0" w:rsidRDefault="00000000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 xml:space="preserve">+ </w:t>
      </w:r>
      <w:proofErr w:type="spellStart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>Bước</w:t>
      </w:r>
      <w:proofErr w:type="spellEnd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 xml:space="preserve"> 3: </w:t>
      </w:r>
      <w:proofErr w:type="spellStart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>Viết</w:t>
      </w:r>
      <w:proofErr w:type="spellEnd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 xml:space="preserve"> </w:t>
      </w:r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  <w:lang w:val="vi-VN"/>
        </w:rPr>
        <w:t>đoạn</w:t>
      </w:r>
    </w:p>
    <w:p w14:paraId="0BFF4B08" w14:textId="77777777" w:rsidR="00E263E0" w:rsidRDefault="00000000">
      <w:pPr>
        <w:spacing w:after="0" w:line="240" w:lineRule="auto"/>
        <w:jc w:val="both"/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FF"/>
          <w:sz w:val="28"/>
          <w:szCs w:val="32"/>
        </w:rPr>
        <w:drawing>
          <wp:anchor distT="0" distB="0" distL="114300" distR="114300" simplePos="0" relativeHeight="251666432" behindDoc="0" locked="0" layoutInCell="1" allowOverlap="1" wp14:anchorId="22D328FA" wp14:editId="19D7B299">
            <wp:simplePos x="0" y="0"/>
            <wp:positionH relativeFrom="margin">
              <wp:posOffset>8255</wp:posOffset>
            </wp:positionH>
            <wp:positionV relativeFrom="paragraph">
              <wp:posOffset>304800</wp:posOffset>
            </wp:positionV>
            <wp:extent cx="3028315" cy="2457450"/>
            <wp:effectExtent l="0" t="0" r="635" b="0"/>
            <wp:wrapThrough wrapText="bothSides">
              <wp:wrapPolygon edited="0">
                <wp:start x="0" y="0"/>
                <wp:lineTo x="0" y="21433"/>
                <wp:lineTo x="21469" y="21433"/>
                <wp:lineTo x="21469" y="0"/>
                <wp:lineTo x="0" y="0"/>
              </wp:wrapPolygon>
            </wp:wrapThrough>
            <wp:docPr id="13" name="Picture 13" descr="C:\Users\123\Desktop\BAO CAO THI GVDG HUYEN\z5000026111151_1cb4711ea1a4235999c2de349aa256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:\Users\123\Desktop\BAO CAO THI GVDG HUYEN\z5000026111151_1cb4711ea1a4235999c2de349aa2560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831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EB5EC5" wp14:editId="1A9F4E1C">
                <wp:simplePos x="0" y="0"/>
                <wp:positionH relativeFrom="column">
                  <wp:posOffset>1217930</wp:posOffset>
                </wp:positionH>
                <wp:positionV relativeFrom="paragraph">
                  <wp:posOffset>2771775</wp:posOffset>
                </wp:positionV>
                <wp:extent cx="4194810" cy="368935"/>
                <wp:effectExtent l="0" t="0" r="15875" b="1206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4496" cy="369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9A7E13" w14:textId="77777777" w:rsidR="00E263E0" w:rsidRDefault="00000000">
                            <w:pPr>
                              <w:rPr>
                                <w:rFonts w:ascii="Times New Roman" w:hAnsi="Times New Roman" w:cs="Times New Roman"/>
                                <w:color w:val="0000FF"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FF"/>
                                <w:sz w:val="28"/>
                                <w:szCs w:val="28"/>
                                <w:lang w:val="vi-VN"/>
                              </w:rPr>
                              <w:t xml:space="preserve">HÌNH ẢNH RÈN KỸ NĂNG VIẾT CHO HỌC SINH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EB5EC5" id="Text Box 15" o:spid="_x0000_s1027" type="#_x0000_t202" style="position:absolute;left:0;text-align:left;margin-left:95.9pt;margin-top:218.25pt;width:330.3pt;height:29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" fillcolor="white [3201]" strokeweight=".5pt">
                <v:textbox>
                  <w:txbxContent>
                    <w:p w14:paraId="449A7E13" w14:textId="77777777" w:rsidR="00E263E0" w:rsidRDefault="00000000">
                      <w:pPr>
                        <w:rPr>
                          <w:rFonts w:ascii="Times New Roman" w:hAnsi="Times New Roman" w:cs="Times New Roman"/>
                          <w:color w:val="0000FF"/>
                          <w:sz w:val="28"/>
                          <w:szCs w:val="28"/>
                          <w:lang w:val="vi-V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FF"/>
                          <w:sz w:val="28"/>
                          <w:szCs w:val="28"/>
                          <w:lang w:val="vi-VN"/>
                        </w:rPr>
                        <w:t xml:space="preserve">HÌNH ẢNH RÈN KỸ NĂNG VIẾT CHO HỌC SINH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6C8457E5" wp14:editId="2C2CE73A">
            <wp:simplePos x="0" y="0"/>
            <wp:positionH relativeFrom="margin">
              <wp:posOffset>3004820</wp:posOffset>
            </wp:positionH>
            <wp:positionV relativeFrom="paragraph">
              <wp:posOffset>330835</wp:posOffset>
            </wp:positionV>
            <wp:extent cx="2959735" cy="2457450"/>
            <wp:effectExtent l="0" t="0" r="0" b="0"/>
            <wp:wrapThrough wrapText="bothSides">
              <wp:wrapPolygon edited="0">
                <wp:start x="0" y="0"/>
                <wp:lineTo x="0" y="21433"/>
                <wp:lineTo x="21410" y="21433"/>
                <wp:lineTo x="21410" y="0"/>
                <wp:lineTo x="0" y="0"/>
              </wp:wrapPolygon>
            </wp:wrapThrough>
            <wp:docPr id="14" name="Picture 14" descr="C:\Users\123\Desktop\BAO CAO THI GVDG HUYEN\z5000044148672_2c2fdd54aa724fddcf201a05ab75c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:\Users\123\Desktop\BAO CAO THI GVDG HUYEN\z5000044148672_2c2fdd54aa724fddcf201a05ab75c4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973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 xml:space="preserve">+ </w:t>
      </w:r>
      <w:proofErr w:type="spellStart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>Bước</w:t>
      </w:r>
      <w:proofErr w:type="spellEnd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 xml:space="preserve"> 4: Xem </w:t>
      </w:r>
      <w:proofErr w:type="spellStart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>lại</w:t>
      </w:r>
      <w:proofErr w:type="spellEnd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>và</w:t>
      </w:r>
      <w:proofErr w:type="spellEnd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>chỉnh</w:t>
      </w:r>
      <w:proofErr w:type="spellEnd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>sửa</w:t>
      </w:r>
      <w:proofErr w:type="spellEnd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 xml:space="preserve">, </w:t>
      </w:r>
      <w:proofErr w:type="spellStart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>rút</w:t>
      </w:r>
      <w:proofErr w:type="spellEnd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>kinh</w:t>
      </w:r>
      <w:proofErr w:type="spellEnd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="Microsoft YaHei" w:hAnsi="Times New Roman" w:cs="Times New Roman"/>
          <w:color w:val="000000"/>
          <w:kern w:val="24"/>
          <w:sz w:val="28"/>
          <w:szCs w:val="28"/>
        </w:rPr>
        <w:t>nghiệm</w:t>
      </w:r>
      <w:proofErr w:type="spellEnd"/>
    </w:p>
    <w:p w14:paraId="5BEE2289" w14:textId="77777777" w:rsidR="00E263E0" w:rsidRDefault="00E263E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8"/>
          <w:szCs w:val="28"/>
        </w:rPr>
      </w:pPr>
    </w:p>
    <w:p w14:paraId="59AFB730" w14:textId="77777777" w:rsidR="00E263E0" w:rsidRDefault="00E263E0">
      <w:pPr>
        <w:spacing w:after="0" w:line="240" w:lineRule="auto"/>
        <w:ind w:left="417"/>
        <w:jc w:val="both"/>
        <w:rPr>
          <w:rFonts w:ascii="Times New Roman" w:eastAsia="Times New Roman" w:hAnsi="Times New Roman" w:cs="Times New Roman"/>
          <w:color w:val="0000FF"/>
          <w:sz w:val="28"/>
          <w:szCs w:val="28"/>
        </w:rPr>
      </w:pPr>
    </w:p>
    <w:p w14:paraId="451388F9" w14:textId="77777777" w:rsidR="00E263E0" w:rsidRDefault="00000000">
      <w:pPr>
        <w:spacing w:after="0" w:line="240" w:lineRule="auto"/>
        <w:ind w:left="417"/>
        <w:jc w:val="both"/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FF"/>
          <w:sz w:val="28"/>
          <w:szCs w:val="28"/>
        </w:rPr>
        <w:t xml:space="preserve"> </w:t>
      </w:r>
    </w:p>
    <w:p w14:paraId="197A9ED0" w14:textId="77777777" w:rsidR="00E263E0" w:rsidRDefault="00000000">
      <w:pPr>
        <w:spacing w:after="0" w:line="240" w:lineRule="auto"/>
        <w:ind w:left="417"/>
        <w:jc w:val="both"/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FF"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 wp14:anchorId="51AF5970" wp14:editId="4F06EE76">
            <wp:simplePos x="0" y="0"/>
            <wp:positionH relativeFrom="margin">
              <wp:posOffset>2993390</wp:posOffset>
            </wp:positionH>
            <wp:positionV relativeFrom="paragraph">
              <wp:posOffset>-554990</wp:posOffset>
            </wp:positionV>
            <wp:extent cx="2550160" cy="2675890"/>
            <wp:effectExtent l="0" t="0" r="2540" b="0"/>
            <wp:wrapThrough wrapText="bothSides">
              <wp:wrapPolygon edited="0">
                <wp:start x="0" y="0"/>
                <wp:lineTo x="0" y="21374"/>
                <wp:lineTo x="21460" y="21374"/>
                <wp:lineTo x="21460" y="0"/>
                <wp:lineTo x="0" y="0"/>
              </wp:wrapPolygon>
            </wp:wrapThrough>
            <wp:docPr id="8" name="Picture 8" descr="C:\Users\123\Desktop\BAO CAO THI GVDG HUYEN\z4997594152168_99c092a2c1b5ee8673a1f1a592b565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:\Users\123\Desktop\BAO CAO THI GVDG HUYEN\z4997594152168_99c092a2c1b5ee8673a1f1a592b565b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0160" cy="26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FF"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57F6F75D" wp14:editId="387C841A">
            <wp:simplePos x="0" y="0"/>
            <wp:positionH relativeFrom="column">
              <wp:posOffset>375920</wp:posOffset>
            </wp:positionH>
            <wp:positionV relativeFrom="paragraph">
              <wp:posOffset>-570230</wp:posOffset>
            </wp:positionV>
            <wp:extent cx="2667635" cy="2691130"/>
            <wp:effectExtent l="0" t="0" r="0" b="0"/>
            <wp:wrapThrough wrapText="bothSides">
              <wp:wrapPolygon edited="0">
                <wp:start x="0" y="0"/>
                <wp:lineTo x="0" y="21406"/>
                <wp:lineTo x="21441" y="21406"/>
                <wp:lineTo x="21441" y="0"/>
                <wp:lineTo x="0" y="0"/>
              </wp:wrapPolygon>
            </wp:wrapThrough>
            <wp:docPr id="3" name="Picture 3" descr="C:\Users\123\Desktop\BAO CAO THI GVDG HUYEN\z4997594151756_1e504f88b7d6d481f2328b62f97cdb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\Users\123\Desktop\BAO CAO THI GVDG HUYEN\z4997594151756_1e504f88b7d6d481f2328b62f97cdb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635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2B49B0" w14:textId="77777777" w:rsidR="00E263E0" w:rsidRDefault="00E263E0">
      <w:pPr>
        <w:spacing w:after="0" w:line="240" w:lineRule="auto"/>
        <w:ind w:left="417"/>
        <w:jc w:val="both"/>
        <w:rPr>
          <w:rFonts w:ascii="Times New Roman" w:eastAsia="Times New Roman" w:hAnsi="Times New Roman" w:cs="Times New Roman"/>
          <w:color w:val="0000FF"/>
          <w:sz w:val="28"/>
          <w:szCs w:val="28"/>
        </w:rPr>
      </w:pPr>
    </w:p>
    <w:p w14:paraId="67B69A49" w14:textId="77777777" w:rsidR="00E263E0" w:rsidRDefault="00E263E0">
      <w:pPr>
        <w:spacing w:after="0" w:line="240" w:lineRule="auto"/>
        <w:ind w:left="417"/>
        <w:jc w:val="both"/>
        <w:rPr>
          <w:rFonts w:ascii="Times New Roman" w:eastAsia="Times New Roman" w:hAnsi="Times New Roman" w:cs="Times New Roman"/>
          <w:color w:val="0000FF"/>
          <w:sz w:val="28"/>
          <w:szCs w:val="28"/>
        </w:rPr>
      </w:pPr>
    </w:p>
    <w:p w14:paraId="6349C8F2" w14:textId="77777777" w:rsidR="00E263E0" w:rsidRDefault="00E263E0">
      <w:pPr>
        <w:spacing w:after="0" w:line="240" w:lineRule="auto"/>
        <w:ind w:left="417"/>
        <w:jc w:val="both"/>
        <w:rPr>
          <w:rFonts w:ascii="Times New Roman" w:eastAsia="Times New Roman" w:hAnsi="Times New Roman" w:cs="Times New Roman"/>
          <w:color w:val="0000FF"/>
          <w:sz w:val="28"/>
          <w:szCs w:val="28"/>
        </w:rPr>
      </w:pPr>
    </w:p>
    <w:p w14:paraId="20AED15F" w14:textId="77777777" w:rsidR="00E263E0" w:rsidRDefault="00E263E0">
      <w:pPr>
        <w:spacing w:after="0" w:line="240" w:lineRule="auto"/>
        <w:ind w:left="417"/>
        <w:jc w:val="both"/>
        <w:rPr>
          <w:rFonts w:ascii="Times New Roman" w:eastAsia="Times New Roman" w:hAnsi="Times New Roman" w:cs="Times New Roman"/>
          <w:color w:val="0000FF"/>
          <w:sz w:val="28"/>
          <w:szCs w:val="28"/>
        </w:rPr>
      </w:pPr>
    </w:p>
    <w:p w14:paraId="6DA2DABD" w14:textId="77777777" w:rsidR="00E263E0" w:rsidRDefault="00E263E0">
      <w:pPr>
        <w:spacing w:after="0" w:line="240" w:lineRule="auto"/>
        <w:ind w:left="417"/>
        <w:jc w:val="both"/>
        <w:rPr>
          <w:rFonts w:ascii="Times New Roman" w:eastAsia="Times New Roman" w:hAnsi="Times New Roman" w:cs="Times New Roman"/>
          <w:color w:val="0000FF"/>
          <w:sz w:val="28"/>
          <w:szCs w:val="28"/>
        </w:rPr>
      </w:pPr>
    </w:p>
    <w:p w14:paraId="1BAE6B77" w14:textId="77777777" w:rsidR="00E263E0" w:rsidRDefault="00E263E0">
      <w:pPr>
        <w:spacing w:after="0" w:line="240" w:lineRule="auto"/>
        <w:ind w:left="417"/>
        <w:jc w:val="both"/>
        <w:rPr>
          <w:rFonts w:ascii="Times New Roman" w:eastAsia="Times New Roman" w:hAnsi="Times New Roman" w:cs="Times New Roman"/>
          <w:color w:val="0000FF"/>
          <w:sz w:val="28"/>
          <w:szCs w:val="28"/>
        </w:rPr>
      </w:pPr>
    </w:p>
    <w:p w14:paraId="0D5D6FCD" w14:textId="77777777" w:rsidR="00E263E0" w:rsidRDefault="00E263E0">
      <w:pPr>
        <w:spacing w:after="0" w:line="240" w:lineRule="auto"/>
        <w:ind w:left="417"/>
        <w:jc w:val="both"/>
        <w:rPr>
          <w:rFonts w:ascii="Times New Roman" w:eastAsia="Times New Roman" w:hAnsi="Times New Roman" w:cs="Times New Roman"/>
          <w:color w:val="0000FF"/>
          <w:sz w:val="28"/>
          <w:szCs w:val="28"/>
        </w:rPr>
      </w:pPr>
    </w:p>
    <w:p w14:paraId="5496CE75" w14:textId="77777777" w:rsidR="00E263E0" w:rsidRDefault="00E263E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8"/>
          <w:szCs w:val="28"/>
        </w:rPr>
      </w:pPr>
    </w:p>
    <w:p w14:paraId="387B472E" w14:textId="77777777" w:rsidR="00E263E0" w:rsidRDefault="00E263E0">
      <w:pPr>
        <w:spacing w:after="0" w:line="240" w:lineRule="auto"/>
        <w:ind w:left="417"/>
        <w:jc w:val="both"/>
        <w:rPr>
          <w:rFonts w:ascii="Times New Roman" w:eastAsia="Times New Roman" w:hAnsi="Times New Roman" w:cs="Times New Roman"/>
          <w:color w:val="0000FF"/>
          <w:sz w:val="28"/>
          <w:szCs w:val="28"/>
        </w:rPr>
      </w:pPr>
    </w:p>
    <w:p w14:paraId="6C668008" w14:textId="77777777" w:rsidR="00E263E0" w:rsidRDefault="00000000">
      <w:pPr>
        <w:spacing w:after="0" w:line="240" w:lineRule="auto"/>
        <w:ind w:left="417"/>
        <w:jc w:val="both"/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E4A0B4" wp14:editId="2CF5E944">
                <wp:simplePos x="0" y="0"/>
                <wp:positionH relativeFrom="margin">
                  <wp:posOffset>375920</wp:posOffset>
                </wp:positionH>
                <wp:positionV relativeFrom="paragraph">
                  <wp:posOffset>113030</wp:posOffset>
                </wp:positionV>
                <wp:extent cx="5092065" cy="327025"/>
                <wp:effectExtent l="0" t="0" r="13335" b="158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065" cy="327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AA9912" w14:textId="77777777" w:rsidR="00E263E0" w:rsidRDefault="00000000">
                            <w:pPr>
                              <w:rPr>
                                <w:rFonts w:ascii="Times New Roman" w:hAnsi="Times New Roman" w:cs="Times New Roman"/>
                                <w:color w:val="0000FF"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FF"/>
                                <w:sz w:val="28"/>
                                <w:szCs w:val="28"/>
                                <w:lang w:val="vi-VN"/>
                              </w:rPr>
                              <w:t>SẢN PHẨM VIẾT ĐOẠN  VĂN SAU KHI ĐƯỢC RÈN LUYỆN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E4A0B4" id="Text Box 16" o:spid="_x0000_s1028" type="#_x0000_t202" style="position:absolute;left:0;text-align:left;margin-left:29.6pt;margin-top:8.9pt;width:400.95pt;height:25.75pt;z-index:251671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" fillcolor="window" strokeweight=".5pt">
                <v:textbox>
                  <w:txbxContent>
                    <w:p w14:paraId="30AA9912" w14:textId="77777777" w:rsidR="00E263E0" w:rsidRDefault="00000000">
                      <w:pPr>
                        <w:rPr>
                          <w:rFonts w:ascii="Times New Roman" w:hAnsi="Times New Roman" w:cs="Times New Roman"/>
                          <w:color w:val="0000FF"/>
                          <w:sz w:val="28"/>
                          <w:szCs w:val="28"/>
                          <w:lang w:val="vi-V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FF"/>
                          <w:sz w:val="28"/>
                          <w:szCs w:val="28"/>
                          <w:lang w:val="vi-VN"/>
                        </w:rPr>
                        <w:t>SẢN PHẨM VIẾT ĐOẠN  VĂN SAU KHI ĐƯỢC RÈN LUYỆN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4AA852" w14:textId="77777777" w:rsidR="00E263E0" w:rsidRDefault="00E263E0">
      <w:pPr>
        <w:spacing w:after="0" w:line="240" w:lineRule="auto"/>
        <w:ind w:left="417"/>
        <w:jc w:val="both"/>
        <w:rPr>
          <w:rFonts w:ascii="Times New Roman" w:eastAsia="Times New Roman" w:hAnsi="Times New Roman" w:cs="Times New Roman"/>
          <w:color w:val="0000FF"/>
          <w:sz w:val="28"/>
          <w:szCs w:val="28"/>
        </w:rPr>
      </w:pPr>
    </w:p>
    <w:p w14:paraId="52281D8A" w14:textId="77777777" w:rsidR="00E263E0" w:rsidRDefault="00000000">
      <w:pPr>
        <w:spacing w:after="0" w:line="240" w:lineRule="auto"/>
        <w:ind w:left="417"/>
        <w:jc w:val="both"/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FF"/>
          <w:sz w:val="28"/>
          <w:szCs w:val="28"/>
        </w:rPr>
        <w:t>Nhận</w:t>
      </w:r>
      <w:proofErr w:type="spellEnd"/>
      <w:r>
        <w:rPr>
          <w:rFonts w:ascii="Times New Roman" w:eastAsia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FF"/>
          <w:sz w:val="28"/>
          <w:szCs w:val="28"/>
        </w:rPr>
        <w:t>xét</w:t>
      </w:r>
      <w:proofErr w:type="spellEnd"/>
      <w:r>
        <w:rPr>
          <w:rFonts w:ascii="Times New Roman" w:eastAsia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FF"/>
          <w:sz w:val="28"/>
          <w:szCs w:val="28"/>
        </w:rPr>
        <w:t>đoạn</w:t>
      </w:r>
      <w:proofErr w:type="spellEnd"/>
      <w:r>
        <w:rPr>
          <w:rFonts w:ascii="Times New Roman" w:eastAsia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FF"/>
          <w:sz w:val="28"/>
          <w:szCs w:val="28"/>
        </w:rPr>
        <w:t>văn</w:t>
      </w:r>
      <w:proofErr w:type="spellEnd"/>
      <w:r>
        <w:rPr>
          <w:rFonts w:ascii="Times New Roman" w:eastAsia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FF"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FF"/>
          <w:sz w:val="28"/>
          <w:szCs w:val="28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FF"/>
          <w:sz w:val="28"/>
          <w:szCs w:val="28"/>
        </w:rPr>
        <w:t>sinh</w:t>
      </w:r>
      <w:proofErr w:type="spellEnd"/>
      <w:r>
        <w:rPr>
          <w:rFonts w:ascii="Times New Roman" w:eastAsia="Times New Roman" w:hAnsi="Times New Roman" w:cs="Times New Roman"/>
          <w:color w:val="0000FF"/>
          <w:sz w:val="28"/>
          <w:szCs w:val="28"/>
        </w:rPr>
        <w:t xml:space="preserve"> qua </w:t>
      </w:r>
      <w:proofErr w:type="spellStart"/>
      <w:r>
        <w:rPr>
          <w:rFonts w:ascii="Times New Roman" w:eastAsia="Times New Roman" w:hAnsi="Times New Roman" w:cs="Times New Roman"/>
          <w:color w:val="0000FF"/>
          <w:sz w:val="28"/>
          <w:szCs w:val="28"/>
        </w:rPr>
        <w:t>bảng</w:t>
      </w:r>
      <w:proofErr w:type="spellEnd"/>
      <w:r>
        <w:rPr>
          <w:rFonts w:ascii="Times New Roman" w:eastAsia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FF"/>
          <w:sz w:val="28"/>
          <w:szCs w:val="28"/>
        </w:rPr>
        <w:t>kiểm</w:t>
      </w:r>
      <w:proofErr w:type="spellEnd"/>
    </w:p>
    <w:p w14:paraId="68022979" w14:textId="77777777" w:rsidR="00E263E0" w:rsidRDefault="00000000">
      <w:pPr>
        <w:spacing w:after="0" w:line="240" w:lineRule="auto"/>
        <w:ind w:left="417"/>
        <w:jc w:val="both"/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FF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FF"/>
          <w:sz w:val="28"/>
          <w:szCs w:val="28"/>
        </w:rPr>
        <w:t>Phiếu</w:t>
      </w:r>
      <w:proofErr w:type="spellEnd"/>
      <w:r>
        <w:rPr>
          <w:rFonts w:ascii="Times New Roman" w:eastAsia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FF"/>
          <w:sz w:val="28"/>
          <w:szCs w:val="28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FF"/>
          <w:sz w:val="28"/>
          <w:szCs w:val="28"/>
        </w:rPr>
        <w:t>tập</w:t>
      </w:r>
      <w:proofErr w:type="spellEnd"/>
      <w:r>
        <w:rPr>
          <w:rFonts w:ascii="Times New Roman" w:eastAsia="Times New Roman" w:hAnsi="Times New Roman" w:cs="Times New Roman"/>
          <w:color w:val="0000FF"/>
          <w:sz w:val="28"/>
          <w:szCs w:val="28"/>
        </w:rPr>
        <w:t>:</w:t>
      </w:r>
    </w:p>
    <w:p w14:paraId="35FDE7D7" w14:textId="77777777" w:rsidR="00E263E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color w:val="0000FF"/>
          <w:sz w:val="28"/>
          <w:szCs w:val="28"/>
        </w:rPr>
        <w:t xml:space="preserve">       - </w:t>
      </w:r>
      <w:proofErr w:type="spellStart"/>
      <w:r>
        <w:rPr>
          <w:rFonts w:ascii="Times New Roman" w:eastAsia="Times New Roman" w:hAnsi="Times New Roman" w:cs="Times New Roman"/>
          <w:color w:val="0000FF"/>
          <w:sz w:val="28"/>
          <w:szCs w:val="28"/>
        </w:rPr>
        <w:t>Bảng</w:t>
      </w:r>
      <w:proofErr w:type="spellEnd"/>
      <w:r>
        <w:rPr>
          <w:rFonts w:ascii="Times New Roman" w:eastAsia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FF"/>
          <w:sz w:val="28"/>
          <w:szCs w:val="28"/>
        </w:rPr>
        <w:t>kiểm</w:t>
      </w:r>
      <w:proofErr w:type="spellEnd"/>
      <w:r>
        <w:rPr>
          <w:rFonts w:ascii="Times New Roman" w:eastAsia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FF"/>
          <w:sz w:val="28"/>
          <w:szCs w:val="28"/>
        </w:rPr>
        <w:t>đoạn</w:t>
      </w:r>
      <w:proofErr w:type="spellEnd"/>
      <w:r>
        <w:rPr>
          <w:rFonts w:ascii="Times New Roman" w:eastAsia="Times New Roman" w:hAnsi="Times New Roman" w:cs="Times New Roman"/>
          <w:color w:val="0000F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FF"/>
          <w:sz w:val="28"/>
          <w:szCs w:val="28"/>
          <w:lang w:val="vi-VN"/>
        </w:rPr>
        <w:t xml:space="preserve">văn về sự việc hiện tượng </w:t>
      </w:r>
      <w:proofErr w:type="gramStart"/>
      <w:r>
        <w:rPr>
          <w:rFonts w:ascii="Times New Roman" w:eastAsia="Times New Roman" w:hAnsi="Times New Roman" w:cs="Times New Roman"/>
          <w:color w:val="0000FF"/>
          <w:sz w:val="28"/>
          <w:szCs w:val="28"/>
          <w:lang w:val="vi-VN"/>
        </w:rPr>
        <w:t>đời  sống</w:t>
      </w:r>
      <w:proofErr w:type="gramEnd"/>
      <w:r>
        <w:rPr>
          <w:rFonts w:ascii="Times New Roman" w:eastAsia="Times New Roman" w:hAnsi="Times New Roman" w:cs="Times New Roman"/>
          <w:color w:val="0000FF"/>
          <w:sz w:val="28"/>
          <w:szCs w:val="28"/>
          <w:lang w:val="vi-VN"/>
        </w:rPr>
        <w:t>.</w:t>
      </w:r>
    </w:p>
    <w:tbl>
      <w:tblPr>
        <w:tblW w:w="8745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20"/>
        <w:gridCol w:w="5100"/>
        <w:gridCol w:w="750"/>
        <w:gridCol w:w="975"/>
      </w:tblGrid>
      <w:tr w:rsidR="00E263E0" w14:paraId="6899FDEE" w14:textId="77777777">
        <w:tc>
          <w:tcPr>
            <w:tcW w:w="7020" w:type="dxa"/>
            <w:gridSpan w:val="2"/>
          </w:tcPr>
          <w:p w14:paraId="68B3F79F" w14:textId="77777777" w:rsidR="00E263E0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Tiêu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chí</w:t>
            </w:r>
            <w:proofErr w:type="spellEnd"/>
          </w:p>
        </w:tc>
        <w:tc>
          <w:tcPr>
            <w:tcW w:w="750" w:type="dxa"/>
          </w:tcPr>
          <w:p w14:paraId="5B2F8AC4" w14:textId="77777777" w:rsidR="00E263E0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Đạt</w:t>
            </w:r>
          </w:p>
        </w:tc>
        <w:tc>
          <w:tcPr>
            <w:tcW w:w="975" w:type="dxa"/>
          </w:tcPr>
          <w:p w14:paraId="49EB72A5" w14:textId="77777777" w:rsidR="00E263E0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Chưa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đạt</w:t>
            </w:r>
            <w:proofErr w:type="spellEnd"/>
          </w:p>
        </w:tc>
      </w:tr>
      <w:tr w:rsidR="00E263E0" w14:paraId="0F4DB6DE" w14:textId="77777777">
        <w:tc>
          <w:tcPr>
            <w:tcW w:w="1920" w:type="dxa"/>
            <w:vMerge w:val="restart"/>
          </w:tcPr>
          <w:p w14:paraId="76AF7311" w14:textId="77777777" w:rsidR="00E263E0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Mở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đoạn</w:t>
            </w:r>
            <w:proofErr w:type="spellEnd"/>
          </w:p>
        </w:tc>
        <w:tc>
          <w:tcPr>
            <w:tcW w:w="5100" w:type="dxa"/>
          </w:tcPr>
          <w:p w14:paraId="43DE4AB0" w14:textId="77777777" w:rsidR="00E263E0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Mở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đoạn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bằng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chữ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viết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hoa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lùi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đầu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dòng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50" w:type="dxa"/>
          </w:tcPr>
          <w:p w14:paraId="41E410FD" w14:textId="77777777" w:rsidR="00E263E0" w:rsidRDefault="00E263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75" w:type="dxa"/>
          </w:tcPr>
          <w:p w14:paraId="656C8596" w14:textId="77777777" w:rsidR="00E263E0" w:rsidRDefault="00E263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263E0" w14:paraId="2FED588C" w14:textId="77777777">
        <w:tc>
          <w:tcPr>
            <w:tcW w:w="1920" w:type="dxa"/>
            <w:vMerge/>
          </w:tcPr>
          <w:p w14:paraId="336D214A" w14:textId="77777777" w:rsidR="00E263E0" w:rsidRDefault="00E263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0" w:type="dxa"/>
          </w:tcPr>
          <w:p w14:paraId="7CA2E806" w14:textId="77777777" w:rsidR="00E263E0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Dẫn đề</w:t>
            </w:r>
          </w:p>
        </w:tc>
        <w:tc>
          <w:tcPr>
            <w:tcW w:w="750" w:type="dxa"/>
          </w:tcPr>
          <w:p w14:paraId="10AC2DB6" w14:textId="77777777" w:rsidR="00E263E0" w:rsidRDefault="00E263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75" w:type="dxa"/>
          </w:tcPr>
          <w:p w14:paraId="38625897" w14:textId="77777777" w:rsidR="00E263E0" w:rsidRDefault="00E263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263E0" w14:paraId="0FFF8552" w14:textId="77777777">
        <w:tc>
          <w:tcPr>
            <w:tcW w:w="1920" w:type="dxa"/>
            <w:vMerge/>
          </w:tcPr>
          <w:p w14:paraId="3F6AB579" w14:textId="77777777" w:rsidR="00E263E0" w:rsidRDefault="00E263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0" w:type="dxa"/>
          </w:tcPr>
          <w:p w14:paraId="7BC0A8C9" w14:textId="77777777" w:rsidR="00E263E0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chủ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50" w:type="dxa"/>
          </w:tcPr>
          <w:p w14:paraId="29183250" w14:textId="77777777" w:rsidR="00E263E0" w:rsidRDefault="00E263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75" w:type="dxa"/>
          </w:tcPr>
          <w:p w14:paraId="204EF451" w14:textId="77777777" w:rsidR="00E263E0" w:rsidRDefault="00E263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263E0" w:rsidRPr="00314DAA" w14:paraId="7B29BD99" w14:textId="77777777">
        <w:tc>
          <w:tcPr>
            <w:tcW w:w="1920" w:type="dxa"/>
            <w:vMerge w:val="restart"/>
          </w:tcPr>
          <w:p w14:paraId="58AA4F9D" w14:textId="77777777" w:rsidR="00E263E0" w:rsidRDefault="00E263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8BD160D" w14:textId="77777777" w:rsidR="00E263E0" w:rsidRDefault="00E263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903A64C" w14:textId="77777777" w:rsidR="00E263E0" w:rsidRDefault="00E263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C0F8695" w14:textId="77777777" w:rsidR="00E263E0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Thân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đoạn</w:t>
            </w:r>
            <w:proofErr w:type="spellEnd"/>
          </w:p>
        </w:tc>
        <w:tc>
          <w:tcPr>
            <w:tcW w:w="5100" w:type="dxa"/>
          </w:tcPr>
          <w:p w14:paraId="4AAAB4DB" w14:textId="77777777" w:rsidR="00E263E0" w:rsidRPr="00314DAA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bày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lí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Arial"/>
                <w:sz w:val="28"/>
                <w:szCs w:val="20"/>
                <w:lang w:val="vi-VN"/>
              </w:rPr>
              <w:t xml:space="preserve"> N</w:t>
            </w:r>
            <w:r w:rsidRPr="00314DAA">
              <w:rPr>
                <w:rFonts w:ascii="Times New Roman" w:eastAsia="Times New Roman" w:hAnsi="Times New Roman" w:cs="Arial"/>
                <w:sz w:val="28"/>
                <w:szCs w:val="20"/>
                <w:lang w:val="vi-VN"/>
              </w:rPr>
              <w:t>êu rõ thực trạng, các biểu hiện cụ thể của hiện tượng trong đời sống</w:t>
            </w:r>
          </w:p>
        </w:tc>
        <w:tc>
          <w:tcPr>
            <w:tcW w:w="750" w:type="dxa"/>
          </w:tcPr>
          <w:p w14:paraId="11E90E47" w14:textId="77777777" w:rsidR="00E263E0" w:rsidRPr="00314DAA" w:rsidRDefault="00E263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975" w:type="dxa"/>
          </w:tcPr>
          <w:p w14:paraId="34D56FAB" w14:textId="77777777" w:rsidR="00E263E0" w:rsidRPr="00314DAA" w:rsidRDefault="00E263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</w:tc>
      </w:tr>
      <w:tr w:rsidR="00E263E0" w14:paraId="64301921" w14:textId="77777777">
        <w:tc>
          <w:tcPr>
            <w:tcW w:w="1920" w:type="dxa"/>
            <w:vMerge/>
          </w:tcPr>
          <w:p w14:paraId="0B5B858E" w14:textId="77777777" w:rsidR="00E263E0" w:rsidRPr="00314DAA" w:rsidRDefault="00E263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5100" w:type="dxa"/>
          </w:tcPr>
          <w:p w14:paraId="511F4C83" w14:textId="77777777" w:rsidR="00E263E0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Nguyên nhân</w:t>
            </w:r>
          </w:p>
        </w:tc>
        <w:tc>
          <w:tcPr>
            <w:tcW w:w="750" w:type="dxa"/>
          </w:tcPr>
          <w:p w14:paraId="38C712B6" w14:textId="77777777" w:rsidR="00E263E0" w:rsidRDefault="00E263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75" w:type="dxa"/>
          </w:tcPr>
          <w:p w14:paraId="482590C8" w14:textId="77777777" w:rsidR="00E263E0" w:rsidRDefault="00E263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263E0" w14:paraId="4EA47D46" w14:textId="77777777">
        <w:tc>
          <w:tcPr>
            <w:tcW w:w="1920" w:type="dxa"/>
            <w:vMerge/>
          </w:tcPr>
          <w:p w14:paraId="2440E3FA" w14:textId="77777777" w:rsidR="00E263E0" w:rsidRDefault="00E263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0" w:type="dxa"/>
          </w:tcPr>
          <w:p w14:paraId="6876B141" w14:textId="77777777" w:rsidR="00E263E0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Arial"/>
                <w:sz w:val="28"/>
                <w:szCs w:val="20"/>
              </w:rPr>
              <w:t>Nêu</w:t>
            </w:r>
            <w:proofErr w:type="spellEnd"/>
            <w:r>
              <w:rPr>
                <w:rFonts w:ascii="Times New Roman" w:eastAsia="Times New Roman" w:hAnsi="Times New Roman" w:cs="Arial"/>
                <w:sz w:val="28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Arial"/>
                <w:sz w:val="28"/>
                <w:szCs w:val="20"/>
              </w:rPr>
              <w:t>thái</w:t>
            </w:r>
            <w:proofErr w:type="spellEnd"/>
            <w:r>
              <w:rPr>
                <w:rFonts w:ascii="Times New Roman" w:eastAsia="Times New Roman" w:hAnsi="Times New Roman" w:cs="Arial"/>
                <w:sz w:val="28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Arial"/>
                <w:sz w:val="28"/>
                <w:szCs w:val="20"/>
              </w:rPr>
              <w:t>độ</w:t>
            </w:r>
            <w:proofErr w:type="spellEnd"/>
            <w:r>
              <w:rPr>
                <w:rFonts w:ascii="Times New Roman" w:eastAsia="Times New Roman" w:hAnsi="Times New Roman" w:cs="Arial"/>
                <w:sz w:val="28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Arial"/>
                <w:sz w:val="28"/>
                <w:szCs w:val="20"/>
              </w:rPr>
              <w:t>đánh</w:t>
            </w:r>
            <w:proofErr w:type="spellEnd"/>
            <w:r>
              <w:rPr>
                <w:rFonts w:ascii="Times New Roman" w:eastAsia="Times New Roman" w:hAnsi="Times New Roman" w:cs="Arial"/>
                <w:sz w:val="28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Arial"/>
                <w:sz w:val="28"/>
                <w:szCs w:val="20"/>
              </w:rPr>
              <w:t>giá</w:t>
            </w:r>
            <w:proofErr w:type="spellEnd"/>
            <w:r>
              <w:rPr>
                <w:rFonts w:ascii="Times New Roman" w:eastAsia="Times New Roman" w:hAnsi="Times New Roman" w:cs="Arial"/>
                <w:sz w:val="28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Arial"/>
                <w:sz w:val="28"/>
                <w:szCs w:val="20"/>
              </w:rPr>
              <w:t>nhận</w:t>
            </w:r>
            <w:proofErr w:type="spellEnd"/>
            <w:r>
              <w:rPr>
                <w:rFonts w:ascii="Times New Roman" w:eastAsia="Times New Roman" w:hAnsi="Times New Roman" w:cs="Arial"/>
                <w:sz w:val="28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Arial"/>
                <w:sz w:val="28"/>
                <w:szCs w:val="20"/>
              </w:rPr>
              <w:t>định</w:t>
            </w:r>
            <w:proofErr w:type="spellEnd"/>
            <w:r>
              <w:rPr>
                <w:rFonts w:ascii="Times New Roman" w:eastAsia="Times New Roman" w:hAnsi="Times New Roman" w:cs="Arial"/>
                <w:sz w:val="28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Arial"/>
                <w:sz w:val="28"/>
                <w:szCs w:val="20"/>
              </w:rPr>
              <w:t>về</w:t>
            </w:r>
            <w:proofErr w:type="spellEnd"/>
            <w:r>
              <w:rPr>
                <w:rFonts w:ascii="Times New Roman" w:eastAsia="Times New Roman" w:hAnsi="Times New Roman" w:cs="Arial"/>
                <w:sz w:val="28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Arial"/>
                <w:sz w:val="28"/>
                <w:szCs w:val="20"/>
              </w:rPr>
              <w:t>mặt</w:t>
            </w:r>
            <w:proofErr w:type="spellEnd"/>
            <w:r>
              <w:rPr>
                <w:rFonts w:ascii="Times New Roman" w:eastAsia="Times New Roman" w:hAnsi="Times New Roman" w:cs="Arial"/>
                <w:sz w:val="28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Arial"/>
                <w:sz w:val="28"/>
                <w:szCs w:val="20"/>
              </w:rPr>
              <w:t>đúng</w:t>
            </w:r>
            <w:proofErr w:type="spellEnd"/>
            <w:r>
              <w:rPr>
                <w:rFonts w:ascii="Times New Roman" w:eastAsia="Times New Roman" w:hAnsi="Times New Roman" w:cs="Arial"/>
                <w:sz w:val="28"/>
                <w:szCs w:val="20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Arial"/>
                <w:sz w:val="28"/>
                <w:szCs w:val="20"/>
              </w:rPr>
              <w:t>sai</w:t>
            </w:r>
            <w:proofErr w:type="spellEnd"/>
            <w:r>
              <w:rPr>
                <w:rFonts w:ascii="Times New Roman" w:eastAsia="Times New Roman" w:hAnsi="Times New Roman" w:cs="Arial"/>
                <w:sz w:val="28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Arial"/>
                <w:sz w:val="28"/>
                <w:szCs w:val="20"/>
              </w:rPr>
              <w:t>lợi</w:t>
            </w:r>
            <w:proofErr w:type="spellEnd"/>
            <w:r>
              <w:rPr>
                <w:rFonts w:ascii="Times New Roman" w:eastAsia="Times New Roman" w:hAnsi="Times New Roman" w:cs="Arial"/>
                <w:sz w:val="28"/>
                <w:szCs w:val="20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Arial"/>
                <w:sz w:val="28"/>
                <w:szCs w:val="20"/>
              </w:rPr>
              <w:t>hại</w:t>
            </w:r>
            <w:proofErr w:type="spellEnd"/>
            <w:r>
              <w:rPr>
                <w:rFonts w:ascii="Times New Roman" w:eastAsia="Times New Roman" w:hAnsi="Times New Roman" w:cs="Arial"/>
                <w:sz w:val="28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Arial"/>
                <w:sz w:val="28"/>
                <w:szCs w:val="20"/>
              </w:rPr>
              <w:t>kết</w:t>
            </w:r>
            <w:proofErr w:type="spellEnd"/>
            <w:r>
              <w:rPr>
                <w:rFonts w:ascii="Times New Roman" w:eastAsia="Times New Roman" w:hAnsi="Times New Roman" w:cs="Arial"/>
                <w:sz w:val="28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Arial"/>
                <w:sz w:val="28"/>
                <w:szCs w:val="20"/>
              </w:rPr>
              <w:t>quả</w:t>
            </w:r>
            <w:proofErr w:type="spellEnd"/>
            <w:r>
              <w:rPr>
                <w:rFonts w:ascii="Times New Roman" w:eastAsia="Times New Roman" w:hAnsi="Times New Roman" w:cs="Arial"/>
                <w:sz w:val="28"/>
                <w:szCs w:val="20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Arial"/>
                <w:sz w:val="28"/>
                <w:szCs w:val="20"/>
              </w:rPr>
              <w:t>hậu</w:t>
            </w:r>
            <w:proofErr w:type="spellEnd"/>
            <w:r>
              <w:rPr>
                <w:rFonts w:ascii="Times New Roman" w:eastAsia="Times New Roman" w:hAnsi="Times New Roman" w:cs="Arial"/>
                <w:sz w:val="28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Arial"/>
                <w:sz w:val="28"/>
                <w:szCs w:val="20"/>
              </w:rPr>
              <w:t>quả</w:t>
            </w:r>
            <w:proofErr w:type="spellEnd"/>
            <w:r>
              <w:rPr>
                <w:rFonts w:ascii="Times New Roman" w:eastAsia="Times New Roman" w:hAnsi="Times New Roman" w:cs="Arial"/>
                <w:sz w:val="28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Arial"/>
                <w:sz w:val="28"/>
                <w:szCs w:val="20"/>
              </w:rPr>
              <w:t>biểu</w:t>
            </w:r>
            <w:proofErr w:type="spellEnd"/>
            <w:r>
              <w:rPr>
                <w:rFonts w:ascii="Times New Roman" w:eastAsia="Times New Roman" w:hAnsi="Times New Roman" w:cs="Arial"/>
                <w:sz w:val="28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Arial"/>
                <w:sz w:val="28"/>
                <w:szCs w:val="20"/>
              </w:rPr>
              <w:t>dương</w:t>
            </w:r>
            <w:proofErr w:type="spellEnd"/>
            <w:r>
              <w:rPr>
                <w:rFonts w:ascii="Times New Roman" w:eastAsia="Times New Roman" w:hAnsi="Times New Roman" w:cs="Arial"/>
                <w:sz w:val="28"/>
                <w:szCs w:val="20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Arial"/>
                <w:sz w:val="28"/>
                <w:szCs w:val="20"/>
              </w:rPr>
              <w:t>phê</w:t>
            </w:r>
            <w:proofErr w:type="spellEnd"/>
            <w:r>
              <w:rPr>
                <w:rFonts w:ascii="Times New Roman" w:eastAsia="Times New Roman" w:hAnsi="Times New Roman" w:cs="Arial"/>
                <w:sz w:val="28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Arial"/>
                <w:sz w:val="28"/>
                <w:szCs w:val="20"/>
              </w:rPr>
              <w:t>phán</w:t>
            </w:r>
            <w:proofErr w:type="spellEnd"/>
            <w:r>
              <w:rPr>
                <w:rFonts w:ascii="Times New Roman" w:eastAsia="Times New Roman" w:hAnsi="Times New Roman" w:cs="Arial"/>
                <w:sz w:val="28"/>
                <w:szCs w:val="20"/>
              </w:rPr>
              <w:t>.</w:t>
            </w:r>
          </w:p>
        </w:tc>
        <w:tc>
          <w:tcPr>
            <w:tcW w:w="750" w:type="dxa"/>
          </w:tcPr>
          <w:p w14:paraId="2C7AF6BC" w14:textId="77777777" w:rsidR="00E263E0" w:rsidRDefault="00E263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75" w:type="dxa"/>
          </w:tcPr>
          <w:p w14:paraId="04586843" w14:textId="77777777" w:rsidR="00E263E0" w:rsidRDefault="00E263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263E0" w14:paraId="45758829" w14:textId="77777777">
        <w:tc>
          <w:tcPr>
            <w:tcW w:w="1920" w:type="dxa"/>
            <w:vMerge/>
          </w:tcPr>
          <w:p w14:paraId="1766C358" w14:textId="77777777" w:rsidR="00E263E0" w:rsidRDefault="00E263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0" w:type="dxa"/>
          </w:tcPr>
          <w:p w14:paraId="5C60C36F" w14:textId="77777777" w:rsidR="00E263E0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8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Arial"/>
                <w:sz w:val="28"/>
                <w:szCs w:val="20"/>
              </w:rPr>
              <w:t>Biện</w:t>
            </w:r>
            <w:proofErr w:type="spellEnd"/>
            <w:r>
              <w:rPr>
                <w:rFonts w:ascii="Times New Roman" w:eastAsia="Times New Roman" w:hAnsi="Times New Roman" w:cs="Arial"/>
                <w:sz w:val="28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Arial"/>
                <w:sz w:val="28"/>
                <w:szCs w:val="20"/>
              </w:rPr>
              <w:t>pháp</w:t>
            </w:r>
            <w:proofErr w:type="spellEnd"/>
            <w:r>
              <w:rPr>
                <w:rFonts w:ascii="Times New Roman" w:eastAsia="Times New Roman" w:hAnsi="Times New Roman" w:cs="Arial"/>
                <w:sz w:val="28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Arial"/>
                <w:sz w:val="28"/>
                <w:szCs w:val="20"/>
              </w:rPr>
              <w:t>khắc</w:t>
            </w:r>
            <w:proofErr w:type="spellEnd"/>
            <w:r>
              <w:rPr>
                <w:rFonts w:ascii="Times New Roman" w:eastAsia="Times New Roman" w:hAnsi="Times New Roman" w:cs="Arial"/>
                <w:sz w:val="28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Arial"/>
                <w:sz w:val="28"/>
                <w:szCs w:val="20"/>
              </w:rPr>
              <w:t>phục</w:t>
            </w:r>
            <w:proofErr w:type="spellEnd"/>
            <w:r>
              <w:rPr>
                <w:rFonts w:ascii="Times New Roman" w:eastAsia="Times New Roman" w:hAnsi="Times New Roman" w:cs="Arial"/>
                <w:sz w:val="28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Arial"/>
                <w:sz w:val="28"/>
                <w:szCs w:val="20"/>
              </w:rPr>
              <w:t>hậu</w:t>
            </w:r>
            <w:proofErr w:type="spellEnd"/>
            <w:r>
              <w:rPr>
                <w:rFonts w:ascii="Times New Roman" w:eastAsia="Times New Roman" w:hAnsi="Times New Roman" w:cs="Arial"/>
                <w:sz w:val="28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Arial"/>
                <w:sz w:val="28"/>
                <w:szCs w:val="20"/>
              </w:rPr>
              <w:t>quả</w:t>
            </w:r>
            <w:proofErr w:type="spellEnd"/>
            <w:r>
              <w:rPr>
                <w:rFonts w:ascii="Times New Roman" w:eastAsia="Times New Roman" w:hAnsi="Times New Roman" w:cs="Arial"/>
                <w:sz w:val="28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Arial"/>
                <w:sz w:val="28"/>
                <w:szCs w:val="20"/>
              </w:rPr>
              <w:t>hoặc</w:t>
            </w:r>
            <w:proofErr w:type="spellEnd"/>
            <w:r>
              <w:rPr>
                <w:rFonts w:ascii="Times New Roman" w:eastAsia="Times New Roman" w:hAnsi="Times New Roman" w:cs="Arial"/>
                <w:sz w:val="28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Arial"/>
                <w:sz w:val="28"/>
                <w:szCs w:val="20"/>
              </w:rPr>
              <w:t>phát</w:t>
            </w:r>
            <w:proofErr w:type="spellEnd"/>
            <w:r>
              <w:rPr>
                <w:rFonts w:ascii="Times New Roman" w:eastAsia="Times New Roman" w:hAnsi="Times New Roman" w:cs="Arial"/>
                <w:sz w:val="28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Arial"/>
                <w:sz w:val="28"/>
                <w:szCs w:val="20"/>
              </w:rPr>
              <w:t>huy</w:t>
            </w:r>
            <w:proofErr w:type="spellEnd"/>
            <w:r>
              <w:rPr>
                <w:rFonts w:ascii="Times New Roman" w:eastAsia="Times New Roman" w:hAnsi="Times New Roman" w:cs="Arial"/>
                <w:sz w:val="28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Arial"/>
                <w:sz w:val="28"/>
                <w:szCs w:val="20"/>
              </w:rPr>
              <w:t>kết</w:t>
            </w:r>
            <w:proofErr w:type="spellEnd"/>
            <w:r>
              <w:rPr>
                <w:rFonts w:ascii="Times New Roman" w:eastAsia="Times New Roman" w:hAnsi="Times New Roman" w:cs="Arial"/>
                <w:sz w:val="28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Arial"/>
                <w:sz w:val="28"/>
                <w:szCs w:val="20"/>
              </w:rPr>
              <w:t>quả</w:t>
            </w:r>
            <w:proofErr w:type="spellEnd"/>
          </w:p>
        </w:tc>
        <w:tc>
          <w:tcPr>
            <w:tcW w:w="750" w:type="dxa"/>
          </w:tcPr>
          <w:p w14:paraId="07366992" w14:textId="77777777" w:rsidR="00E263E0" w:rsidRDefault="00E263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75" w:type="dxa"/>
          </w:tcPr>
          <w:p w14:paraId="4D7CBD43" w14:textId="77777777" w:rsidR="00E263E0" w:rsidRDefault="00E263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263E0" w14:paraId="2F5DEDDC" w14:textId="77777777">
        <w:tc>
          <w:tcPr>
            <w:tcW w:w="1920" w:type="dxa"/>
            <w:vMerge/>
          </w:tcPr>
          <w:p w14:paraId="48F5580C" w14:textId="77777777" w:rsidR="00E263E0" w:rsidRDefault="00E263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0" w:type="dxa"/>
          </w:tcPr>
          <w:p w14:paraId="073FA552" w14:textId="77777777" w:rsidR="00E263E0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8"/>
                <w:szCs w:val="20"/>
                <w:lang w:val="vi-VN"/>
              </w:rPr>
            </w:pPr>
            <w:r>
              <w:rPr>
                <w:rFonts w:ascii="Times New Roman" w:eastAsia="Times New Roman" w:hAnsi="Times New Roman" w:cs="Arial"/>
                <w:sz w:val="28"/>
                <w:szCs w:val="20"/>
                <w:lang w:val="vi-VN"/>
              </w:rPr>
              <w:t>Bài học nhận thức, liên hệ</w:t>
            </w:r>
          </w:p>
        </w:tc>
        <w:tc>
          <w:tcPr>
            <w:tcW w:w="750" w:type="dxa"/>
          </w:tcPr>
          <w:p w14:paraId="2FB5EFEA" w14:textId="77777777" w:rsidR="00E263E0" w:rsidRDefault="00E263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75" w:type="dxa"/>
          </w:tcPr>
          <w:p w14:paraId="71C1B587" w14:textId="77777777" w:rsidR="00E263E0" w:rsidRDefault="00E263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263E0" w14:paraId="685D68A9" w14:textId="77777777">
        <w:tc>
          <w:tcPr>
            <w:tcW w:w="1920" w:type="dxa"/>
            <w:vMerge w:val="restart"/>
          </w:tcPr>
          <w:p w14:paraId="417AE777" w14:textId="77777777" w:rsidR="00E263E0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đoạn</w:t>
            </w:r>
            <w:proofErr w:type="spellEnd"/>
          </w:p>
        </w:tc>
        <w:tc>
          <w:tcPr>
            <w:tcW w:w="5100" w:type="dxa"/>
          </w:tcPr>
          <w:p w14:paraId="230E9234" w14:textId="77777777" w:rsidR="00E263E0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Arial"/>
                <w:sz w:val="28"/>
                <w:szCs w:val="20"/>
              </w:rPr>
              <w:t>Đưa</w:t>
            </w:r>
            <w:proofErr w:type="spellEnd"/>
            <w:r>
              <w:rPr>
                <w:rFonts w:ascii="Times New Roman" w:eastAsia="Times New Roman" w:hAnsi="Times New Roman" w:cs="Arial"/>
                <w:sz w:val="28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Arial"/>
                <w:sz w:val="28"/>
                <w:szCs w:val="20"/>
              </w:rPr>
              <w:t>ra</w:t>
            </w:r>
            <w:proofErr w:type="spellEnd"/>
            <w:r>
              <w:rPr>
                <w:rFonts w:ascii="Times New Roman" w:eastAsia="Times New Roman" w:hAnsi="Times New Roman" w:cs="Arial"/>
                <w:sz w:val="28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Arial"/>
                <w:sz w:val="28"/>
                <w:szCs w:val="20"/>
              </w:rPr>
              <w:t>thông</w:t>
            </w:r>
            <w:proofErr w:type="spellEnd"/>
            <w:r>
              <w:rPr>
                <w:rFonts w:ascii="Times New Roman" w:eastAsia="Times New Roman" w:hAnsi="Times New Roman" w:cs="Arial"/>
                <w:sz w:val="28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Arial"/>
                <w:sz w:val="28"/>
                <w:szCs w:val="20"/>
              </w:rPr>
              <w:t>điệp</w:t>
            </w:r>
            <w:proofErr w:type="spellEnd"/>
            <w:r>
              <w:rPr>
                <w:rFonts w:ascii="Times New Roman" w:eastAsia="Times New Roman" w:hAnsi="Times New Roman" w:cs="Arial"/>
                <w:sz w:val="28"/>
                <w:szCs w:val="20"/>
              </w:rPr>
              <w:t xml:space="preserve"> hay </w:t>
            </w:r>
            <w:proofErr w:type="spellStart"/>
            <w:r>
              <w:rPr>
                <w:rFonts w:ascii="Times New Roman" w:eastAsia="Times New Roman" w:hAnsi="Times New Roman" w:cs="Arial"/>
                <w:sz w:val="28"/>
                <w:szCs w:val="20"/>
              </w:rPr>
              <w:t>lời</w:t>
            </w:r>
            <w:proofErr w:type="spellEnd"/>
            <w:r>
              <w:rPr>
                <w:rFonts w:ascii="Times New Roman" w:eastAsia="Times New Roman" w:hAnsi="Times New Roman" w:cs="Arial"/>
                <w:sz w:val="28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Arial"/>
                <w:sz w:val="28"/>
                <w:szCs w:val="20"/>
              </w:rPr>
              <w:t>khuyên</w:t>
            </w:r>
            <w:proofErr w:type="spellEnd"/>
          </w:p>
        </w:tc>
        <w:tc>
          <w:tcPr>
            <w:tcW w:w="750" w:type="dxa"/>
          </w:tcPr>
          <w:p w14:paraId="010BA3CB" w14:textId="77777777" w:rsidR="00E263E0" w:rsidRDefault="00E263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75" w:type="dxa"/>
          </w:tcPr>
          <w:p w14:paraId="3697607D" w14:textId="77777777" w:rsidR="00E263E0" w:rsidRDefault="00E263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263E0" w14:paraId="0281506F" w14:textId="77777777">
        <w:tc>
          <w:tcPr>
            <w:tcW w:w="1920" w:type="dxa"/>
            <w:vMerge/>
          </w:tcPr>
          <w:p w14:paraId="62850B1C" w14:textId="77777777" w:rsidR="00E263E0" w:rsidRDefault="00E263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0" w:type="dxa"/>
          </w:tcPr>
          <w:p w14:paraId="25082AB5" w14:textId="77777777" w:rsidR="00E263E0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Dùng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dấu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thúc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đoạn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văn</w:t>
            </w:r>
            <w:proofErr w:type="spellEnd"/>
          </w:p>
        </w:tc>
        <w:tc>
          <w:tcPr>
            <w:tcW w:w="750" w:type="dxa"/>
          </w:tcPr>
          <w:p w14:paraId="455B2D0F" w14:textId="77777777" w:rsidR="00E263E0" w:rsidRDefault="00E263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75" w:type="dxa"/>
          </w:tcPr>
          <w:p w14:paraId="55DC60FB" w14:textId="77777777" w:rsidR="00E263E0" w:rsidRDefault="00E263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263E0" w14:paraId="3262CA19" w14:textId="77777777">
        <w:trPr>
          <w:trHeight w:val="505"/>
        </w:trPr>
        <w:tc>
          <w:tcPr>
            <w:tcW w:w="1920" w:type="dxa"/>
            <w:vMerge w:val="restart"/>
          </w:tcPr>
          <w:p w14:paraId="35F75E3C" w14:textId="77777777" w:rsidR="00E263E0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Diễn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đạt</w:t>
            </w:r>
            <w:proofErr w:type="spellEnd"/>
          </w:p>
        </w:tc>
        <w:tc>
          <w:tcPr>
            <w:tcW w:w="5100" w:type="dxa"/>
          </w:tcPr>
          <w:p w14:paraId="6DE6E835" w14:textId="77777777" w:rsidR="00E263E0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Sử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phép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liên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hợp</w:t>
            </w:r>
            <w:proofErr w:type="spellEnd"/>
          </w:p>
        </w:tc>
        <w:tc>
          <w:tcPr>
            <w:tcW w:w="750" w:type="dxa"/>
          </w:tcPr>
          <w:p w14:paraId="4E6723E0" w14:textId="77777777" w:rsidR="00E263E0" w:rsidRDefault="00E263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75" w:type="dxa"/>
          </w:tcPr>
          <w:p w14:paraId="65D8347F" w14:textId="77777777" w:rsidR="00E263E0" w:rsidRDefault="00E263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263E0" w14:paraId="2415354E" w14:textId="77777777">
        <w:tc>
          <w:tcPr>
            <w:tcW w:w="1920" w:type="dxa"/>
            <w:vMerge/>
          </w:tcPr>
          <w:p w14:paraId="12EFF262" w14:textId="77777777" w:rsidR="00E263E0" w:rsidRDefault="00E263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0" w:type="dxa"/>
          </w:tcPr>
          <w:p w14:paraId="1A325027" w14:textId="77777777" w:rsidR="00E263E0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Viết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đúng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chính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ngữ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pháp</w:t>
            </w:r>
            <w:proofErr w:type="spellEnd"/>
          </w:p>
        </w:tc>
        <w:tc>
          <w:tcPr>
            <w:tcW w:w="750" w:type="dxa"/>
          </w:tcPr>
          <w:p w14:paraId="1739A4A3" w14:textId="77777777" w:rsidR="00E263E0" w:rsidRDefault="00E263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75" w:type="dxa"/>
          </w:tcPr>
          <w:p w14:paraId="196DCB19" w14:textId="77777777" w:rsidR="00E263E0" w:rsidRDefault="00E263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263E0" w14:paraId="778AEBB6" w14:textId="77777777">
        <w:tc>
          <w:tcPr>
            <w:tcW w:w="1920" w:type="dxa"/>
            <w:vMerge/>
          </w:tcPr>
          <w:p w14:paraId="5CAAC627" w14:textId="77777777" w:rsidR="00E263E0" w:rsidRDefault="00E263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0" w:type="dxa"/>
          </w:tcPr>
          <w:p w14:paraId="1E80B7B0" w14:textId="77777777" w:rsidR="00E263E0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Dùng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hợp</w:t>
            </w:r>
            <w:proofErr w:type="spellEnd"/>
          </w:p>
        </w:tc>
        <w:tc>
          <w:tcPr>
            <w:tcW w:w="750" w:type="dxa"/>
          </w:tcPr>
          <w:p w14:paraId="4B139588" w14:textId="77777777" w:rsidR="00E263E0" w:rsidRDefault="00E263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75" w:type="dxa"/>
          </w:tcPr>
          <w:p w14:paraId="495C5DE5" w14:textId="77777777" w:rsidR="00E263E0" w:rsidRDefault="00E263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278196EF" w14:textId="77777777" w:rsidR="00E263E0" w:rsidRDefault="00E263E0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FF"/>
          <w:sz w:val="28"/>
          <w:szCs w:val="28"/>
        </w:rPr>
      </w:pPr>
    </w:p>
    <w:p w14:paraId="3188255E" w14:textId="77777777" w:rsidR="00E263E0" w:rsidRDefault="00000000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Như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vậy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viết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đoạn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văn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cách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quy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nạp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hoặc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diễn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dịch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cần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xác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định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luận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điểm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câu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chủ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trí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câu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chủ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đoạn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văn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tìm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đủ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luận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cứ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cần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thiết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tổ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chức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lập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luận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trật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lí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làm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nổi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bật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luận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điểm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4F0E591F" w14:textId="77777777" w:rsidR="00E263E0" w:rsidRDefault="00000000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7102A14E" wp14:editId="0CF311BE">
            <wp:simplePos x="0" y="0"/>
            <wp:positionH relativeFrom="column">
              <wp:posOffset>3034665</wp:posOffset>
            </wp:positionH>
            <wp:positionV relativeFrom="paragraph">
              <wp:posOffset>651510</wp:posOffset>
            </wp:positionV>
            <wp:extent cx="3194050" cy="2609850"/>
            <wp:effectExtent l="0" t="0" r="6350" b="0"/>
            <wp:wrapThrough wrapText="bothSides">
              <wp:wrapPolygon edited="0">
                <wp:start x="0" y="0"/>
                <wp:lineTo x="0" y="21442"/>
                <wp:lineTo x="21514" y="21442"/>
                <wp:lineTo x="21514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10" t="5811" r="-447" b="24752"/>
                    <a:stretch>
                      <a:fillRect/>
                    </a:stretch>
                  </pic:blipFill>
                  <pic:spPr>
                    <a:xfrm>
                      <a:off x="0" y="0"/>
                      <a:ext cx="3194050" cy="26098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3FC68C8" wp14:editId="654CBACA">
            <wp:simplePos x="0" y="0"/>
            <wp:positionH relativeFrom="column">
              <wp:posOffset>158115</wp:posOffset>
            </wp:positionH>
            <wp:positionV relativeFrom="paragraph">
              <wp:posOffset>638810</wp:posOffset>
            </wp:positionV>
            <wp:extent cx="2976245" cy="2584450"/>
            <wp:effectExtent l="0" t="0" r="0" b="6350"/>
            <wp:wrapThrough wrapText="bothSides">
              <wp:wrapPolygon edited="0">
                <wp:start x="0" y="0"/>
                <wp:lineTo x="0" y="21494"/>
                <wp:lineTo x="21429" y="21494"/>
                <wp:lineTo x="21429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47" b="31454"/>
                    <a:stretch>
                      <a:fillRect/>
                    </a:stretch>
                  </pic:blipFill>
                  <pic:spPr>
                    <a:xfrm>
                      <a:off x="0" y="0"/>
                      <a:ext cx="2976245" cy="25844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cạnh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hướng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dẫn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rèn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luyện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còn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chia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hỗ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lớp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giúp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mình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rèn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kỹ năng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viết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đoạn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văn</w:t>
      </w:r>
      <w:proofErr w:type="spellEnd"/>
      <w:r>
        <w:rPr>
          <w:rFonts w:ascii="Times New Roman" w:eastAsia="Times New Roman" w:hAnsi="Times New Roman" w:cs="Times New Roman"/>
          <w:color w:val="0000FF"/>
          <w:sz w:val="28"/>
          <w:szCs w:val="28"/>
        </w:rPr>
        <w:t>.</w:t>
      </w:r>
    </w:p>
    <w:p w14:paraId="747DC929" w14:textId="77777777" w:rsidR="00E263E0" w:rsidRDefault="00000000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Hiệu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quả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</w:p>
    <w:p w14:paraId="189B0E00" w14:textId="77777777" w:rsidR="00E263E0" w:rsidRDefault="0000000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Khi </w:t>
      </w:r>
      <w:proofErr w:type="spellStart"/>
      <w:r>
        <w:rPr>
          <w:rFonts w:ascii="Times New Roman" w:hAnsi="Times New Roman" w:cs="Times New Roman"/>
          <w:sz w:val="24"/>
          <w:szCs w:val="24"/>
        </w:rPr>
        <w:t>áp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dụng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các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biện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pháp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trên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 xml:space="preserve">Rèn </w:t>
      </w:r>
      <w:proofErr w:type="spellStart"/>
      <w:r>
        <w:rPr>
          <w:rFonts w:ascii="Times New Roman" w:hAnsi="Times New Roman" w:cs="Times New Roman"/>
          <w:sz w:val="24"/>
          <w:szCs w:val="24"/>
        </w:rPr>
        <w:t>kỹ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năng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viết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đoạn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văn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trình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bày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luận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điểm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văn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nghị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luận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nhằm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nâng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hiệu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quả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viết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văn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học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lớp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8A2”</w:t>
      </w:r>
    </w:p>
    <w:p w14:paraId="0F74E341" w14:textId="77777777" w:rsidR="00E263E0" w:rsidRDefault="00000000">
      <w:pPr>
        <w:tabs>
          <w:tab w:val="left" w:pos="6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năm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học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2023– 2024, </w:t>
      </w:r>
      <w:proofErr w:type="spellStart"/>
      <w:r>
        <w:rPr>
          <w:rFonts w:ascii="Times New Roman" w:hAnsi="Times New Roman" w:cs="Times New Roman"/>
          <w:sz w:val="24"/>
          <w:szCs w:val="24"/>
        </w:rPr>
        <w:t>tôi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thấy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học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tiến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bộ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rệt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bài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khảo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sát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hơn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bài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khảo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sát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trước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kết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quả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nâng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rệt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Quan </w:t>
      </w:r>
      <w:proofErr w:type="spellStart"/>
      <w:r>
        <w:rPr>
          <w:rFonts w:ascii="Times New Roman" w:hAnsi="Times New Roman" w:cs="Times New Roman"/>
          <w:sz w:val="24"/>
          <w:szCs w:val="24"/>
        </w:rPr>
        <w:t>trọng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hơn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là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học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biết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viết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đoạn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văn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trình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bày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luận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điểm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nâng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hiệu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quả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viết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văn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Sau </w:t>
      </w:r>
      <w:proofErr w:type="spellStart"/>
      <w:r>
        <w:rPr>
          <w:rFonts w:ascii="Times New Roman" w:hAnsi="Times New Roman" w:cs="Times New Roman"/>
          <w:sz w:val="24"/>
          <w:szCs w:val="24"/>
        </w:rPr>
        <w:t>khi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rèn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kết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quả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sau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68"/>
        <w:gridCol w:w="1168"/>
        <w:gridCol w:w="1169"/>
        <w:gridCol w:w="1169"/>
        <w:gridCol w:w="1169"/>
        <w:gridCol w:w="1169"/>
        <w:gridCol w:w="1169"/>
      </w:tblGrid>
      <w:tr w:rsidR="00E263E0" w14:paraId="16F640BD" w14:textId="77777777">
        <w:trPr>
          <w:jc w:val="center"/>
        </w:trPr>
        <w:tc>
          <w:tcPr>
            <w:tcW w:w="1168" w:type="dxa"/>
            <w:vMerge w:val="restart"/>
          </w:tcPr>
          <w:p w14:paraId="123EF282" w14:textId="77777777" w:rsidR="00E263E0" w:rsidRDefault="000000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Tổng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số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học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sinh</w:t>
            </w:r>
            <w:proofErr w:type="spellEnd"/>
          </w:p>
        </w:tc>
        <w:tc>
          <w:tcPr>
            <w:tcW w:w="7013" w:type="dxa"/>
            <w:gridSpan w:val="6"/>
          </w:tcPr>
          <w:p w14:paraId="13EA1A0E" w14:textId="77777777" w:rsidR="00E263E0" w:rsidRDefault="000000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Kết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quả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khảo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sát</w:t>
            </w:r>
            <w:proofErr w:type="spellEnd"/>
          </w:p>
        </w:tc>
      </w:tr>
      <w:tr w:rsidR="00E263E0" w14:paraId="40E31BC6" w14:textId="77777777">
        <w:trPr>
          <w:jc w:val="center"/>
        </w:trPr>
        <w:tc>
          <w:tcPr>
            <w:tcW w:w="1168" w:type="dxa"/>
            <w:vMerge/>
          </w:tcPr>
          <w:p w14:paraId="001E483D" w14:textId="77777777" w:rsidR="00E263E0" w:rsidRDefault="00E263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337" w:type="dxa"/>
            <w:gridSpan w:val="2"/>
          </w:tcPr>
          <w:p w14:paraId="24C5FAC4" w14:textId="77777777" w:rsidR="00E263E0" w:rsidRDefault="000000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Hoàn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thành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tốt</w:t>
            </w:r>
            <w:proofErr w:type="spellEnd"/>
          </w:p>
        </w:tc>
        <w:tc>
          <w:tcPr>
            <w:tcW w:w="2338" w:type="dxa"/>
            <w:gridSpan w:val="2"/>
          </w:tcPr>
          <w:p w14:paraId="5A320A4B" w14:textId="77777777" w:rsidR="00E263E0" w:rsidRDefault="000000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Hoàn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thành</w:t>
            </w:r>
            <w:proofErr w:type="spellEnd"/>
          </w:p>
        </w:tc>
        <w:tc>
          <w:tcPr>
            <w:tcW w:w="2338" w:type="dxa"/>
            <w:gridSpan w:val="2"/>
          </w:tcPr>
          <w:p w14:paraId="4CC1C659" w14:textId="77777777" w:rsidR="00E263E0" w:rsidRDefault="000000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Chưa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hoàn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thành</w:t>
            </w:r>
            <w:proofErr w:type="spellEnd"/>
          </w:p>
        </w:tc>
      </w:tr>
      <w:tr w:rsidR="00E263E0" w14:paraId="24052491" w14:textId="77777777">
        <w:trPr>
          <w:jc w:val="center"/>
        </w:trPr>
        <w:tc>
          <w:tcPr>
            <w:tcW w:w="1168" w:type="dxa"/>
            <w:vMerge w:val="restart"/>
          </w:tcPr>
          <w:p w14:paraId="63AD53CB" w14:textId="77777777" w:rsidR="00E263E0" w:rsidRDefault="000000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39</w:t>
            </w:r>
          </w:p>
        </w:tc>
        <w:tc>
          <w:tcPr>
            <w:tcW w:w="1168" w:type="dxa"/>
          </w:tcPr>
          <w:p w14:paraId="0B747CEC" w14:textId="77777777" w:rsidR="00E263E0" w:rsidRDefault="000000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SL</w:t>
            </w:r>
          </w:p>
        </w:tc>
        <w:tc>
          <w:tcPr>
            <w:tcW w:w="1169" w:type="dxa"/>
          </w:tcPr>
          <w:p w14:paraId="0EE92BF9" w14:textId="77777777" w:rsidR="00E263E0" w:rsidRDefault="000000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TL%</w:t>
            </w:r>
          </w:p>
        </w:tc>
        <w:tc>
          <w:tcPr>
            <w:tcW w:w="1169" w:type="dxa"/>
          </w:tcPr>
          <w:p w14:paraId="2248B8D0" w14:textId="77777777" w:rsidR="00E263E0" w:rsidRDefault="000000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SL</w:t>
            </w:r>
          </w:p>
        </w:tc>
        <w:tc>
          <w:tcPr>
            <w:tcW w:w="1169" w:type="dxa"/>
          </w:tcPr>
          <w:p w14:paraId="5AE6D6BB" w14:textId="77777777" w:rsidR="00E263E0" w:rsidRDefault="000000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TL%</w:t>
            </w:r>
          </w:p>
        </w:tc>
        <w:tc>
          <w:tcPr>
            <w:tcW w:w="1169" w:type="dxa"/>
          </w:tcPr>
          <w:p w14:paraId="64C8B599" w14:textId="77777777" w:rsidR="00E263E0" w:rsidRDefault="000000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SL</w:t>
            </w:r>
          </w:p>
        </w:tc>
        <w:tc>
          <w:tcPr>
            <w:tcW w:w="1169" w:type="dxa"/>
          </w:tcPr>
          <w:p w14:paraId="02EB9D7B" w14:textId="77777777" w:rsidR="00E263E0" w:rsidRDefault="000000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TL%</w:t>
            </w:r>
          </w:p>
        </w:tc>
      </w:tr>
      <w:tr w:rsidR="00E263E0" w14:paraId="2A8292D3" w14:textId="77777777">
        <w:trPr>
          <w:jc w:val="center"/>
        </w:trPr>
        <w:tc>
          <w:tcPr>
            <w:tcW w:w="1168" w:type="dxa"/>
            <w:vMerge/>
          </w:tcPr>
          <w:p w14:paraId="7458A0F2" w14:textId="77777777" w:rsidR="00E263E0" w:rsidRDefault="00E263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68" w:type="dxa"/>
          </w:tcPr>
          <w:p w14:paraId="072365B2" w14:textId="77777777" w:rsidR="00E263E0" w:rsidRDefault="000000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1169" w:type="dxa"/>
          </w:tcPr>
          <w:p w14:paraId="740101DA" w14:textId="77777777" w:rsidR="00E263E0" w:rsidRDefault="000000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25,7</w:t>
            </w:r>
          </w:p>
        </w:tc>
        <w:tc>
          <w:tcPr>
            <w:tcW w:w="1169" w:type="dxa"/>
          </w:tcPr>
          <w:p w14:paraId="65B0FE21" w14:textId="77777777" w:rsidR="00E263E0" w:rsidRDefault="000000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27</w:t>
            </w:r>
          </w:p>
        </w:tc>
        <w:tc>
          <w:tcPr>
            <w:tcW w:w="1169" w:type="dxa"/>
          </w:tcPr>
          <w:p w14:paraId="52123498" w14:textId="77777777" w:rsidR="00E263E0" w:rsidRDefault="000000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69,2</w:t>
            </w:r>
          </w:p>
        </w:tc>
        <w:tc>
          <w:tcPr>
            <w:tcW w:w="1169" w:type="dxa"/>
          </w:tcPr>
          <w:p w14:paraId="1F7887AF" w14:textId="77777777" w:rsidR="00E263E0" w:rsidRDefault="000000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169" w:type="dxa"/>
          </w:tcPr>
          <w:p w14:paraId="6DF9FD98" w14:textId="77777777" w:rsidR="00E263E0" w:rsidRDefault="000000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5,1</w:t>
            </w:r>
          </w:p>
        </w:tc>
      </w:tr>
    </w:tbl>
    <w:p w14:paraId="6E4783FD" w14:textId="77777777" w:rsidR="00E263E0" w:rsidRDefault="00E263E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89F6ADC" w14:textId="77777777" w:rsidR="00E263E0" w:rsidRDefault="00000000">
      <w:pPr>
        <w:spacing w:after="0" w:line="240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Kết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quả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trên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là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bước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đầu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thành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công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trong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việc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“</w:t>
      </w:r>
      <w:r>
        <w:rPr>
          <w:rFonts w:ascii="Times New Roman" w:hAnsi="Times New Roman" w:cs="Times New Roman"/>
          <w:sz w:val="24"/>
          <w:szCs w:val="24"/>
        </w:rPr>
        <w:t xml:space="preserve">Rèn </w:t>
      </w:r>
      <w:proofErr w:type="spellStart"/>
      <w:r>
        <w:rPr>
          <w:rFonts w:ascii="Times New Roman" w:hAnsi="Times New Roman" w:cs="Times New Roman"/>
          <w:sz w:val="24"/>
          <w:szCs w:val="24"/>
        </w:rPr>
        <w:t>kỹ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năng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viết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đoạn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văn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nghị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luận</w:t>
      </w:r>
      <w:proofErr w:type="spellEnd"/>
      <w:r>
        <w:rPr>
          <w:rFonts w:ascii="Times New Roman" w:hAnsi="Times New Roman" w:cs="Times New Roman"/>
          <w:sz w:val="24"/>
          <w:szCs w:val="24"/>
          <w:lang w:val="vi-VN"/>
        </w:rPr>
        <w:t xml:space="preserve"> về hiện tượng dời sống</w:t>
      </w:r>
      <w:proofErr w:type="gramStart"/>
      <w:r>
        <w:rPr>
          <w:rFonts w:ascii="Times New Roman" w:hAnsi="Times New Roman" w:cs="Times New Roman"/>
          <w:sz w:val="24"/>
          <w:szCs w:val="24"/>
        </w:rPr>
        <w:t>”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H</w:t>
      </w:r>
      <w:r>
        <w:rPr>
          <w:rFonts w:ascii="Times New Roman" w:eastAsia="Calibri" w:hAnsi="Times New Roman" w:cs="Times New Roman"/>
          <w:sz w:val="24"/>
          <w:szCs w:val="24"/>
        </w:rPr>
        <w:t xml:space="preserve">ọc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sinh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viết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đoạn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văn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không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phải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là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một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nội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dung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hoàn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toàn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mới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trong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chương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trình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Ngữ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Văn THCS. Tuy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nhiên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để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học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sinh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có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kĩ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năng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viết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đoạn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văn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đúng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hay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thì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cần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có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sự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rèn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luyện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Người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vi-VN"/>
        </w:rPr>
        <w:t>giáo viên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phải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trang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bị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cho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học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sinh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kiến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thức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cơ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bản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dạng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bài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;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xác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định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trọng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tâm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cần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truyền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đạt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;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kết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hợp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sự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phân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tích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tạo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tình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huống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hứng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thú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từ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đó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khích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lệ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các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chủ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động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tìm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tòi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suy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nghĩ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viết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bài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>
        <w:rPr>
          <w:rFonts w:ascii="Times New Roman" w:eastAsia="Calibri" w:hAnsi="Times New Roman" w:cs="Times New Roman"/>
          <w:sz w:val="24"/>
          <w:szCs w:val="24"/>
          <w:lang w:val="vi-VN"/>
        </w:rPr>
        <w:t>C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ần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có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kế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hoạch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xây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dựng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chương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trình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cụ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thể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từ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dễ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đến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khó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khắc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sâu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kiến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thức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thành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một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hệ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thống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để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học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sinh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tự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ý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sáng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tạo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khi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viết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bài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tránh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áp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đặt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cho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học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sinh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6D34DC5" w14:textId="77777777" w:rsidR="00E263E0" w:rsidRDefault="00000000">
      <w:pPr>
        <w:spacing w:after="0" w:line="240" w:lineRule="auto"/>
        <w:ind w:firstLine="720"/>
        <w:contextualSpacing/>
        <w:jc w:val="both"/>
        <w:rPr>
          <w:rFonts w:ascii="Arial" w:hAnsi="Arial" w:cs="Arial"/>
          <w:color w:val="212529"/>
          <w:sz w:val="21"/>
          <w:szCs w:val="21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Phần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cam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kết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Tôi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cam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kết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việc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biện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pháp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cá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nhân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vận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dụng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hiệu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quả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chưa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báo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cáo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bất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cứ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đâu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chưa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dùng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xét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duyệt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thành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tích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cá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nhân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trước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tbl>
      <w:tblPr>
        <w:tblStyle w:val="TableGrid"/>
        <w:tblW w:w="921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4"/>
      </w:tblGrid>
      <w:tr w:rsidR="00E263E0" w14:paraId="579E2630" w14:textId="77777777">
        <w:tc>
          <w:tcPr>
            <w:tcW w:w="9214" w:type="dxa"/>
          </w:tcPr>
          <w:p w14:paraId="135B3BDC" w14:textId="77777777" w:rsidR="00E263E0" w:rsidRDefault="00E263E0">
            <w:pPr>
              <w:tabs>
                <w:tab w:val="center" w:pos="6804"/>
                <w:tab w:val="right" w:leader="dot" w:pos="93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2E1430BA" w14:textId="77777777" w:rsidR="00E263E0" w:rsidRDefault="00E263E0">
            <w:pPr>
              <w:tabs>
                <w:tab w:val="center" w:pos="6804"/>
                <w:tab w:val="right" w:leader="dot" w:pos="93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692BD860" w14:textId="77777777" w:rsidR="00E263E0" w:rsidRDefault="00E263E0">
      <w:pPr>
        <w:spacing w:after="0" w:line="240" w:lineRule="auto"/>
        <w:ind w:firstLine="720"/>
        <w:contextualSpacing/>
        <w:jc w:val="both"/>
        <w:rPr>
          <w:rFonts w:ascii="Arial" w:hAnsi="Arial" w:cs="Arial"/>
          <w:color w:val="212529"/>
          <w:sz w:val="21"/>
          <w:szCs w:val="21"/>
        </w:rPr>
      </w:pPr>
    </w:p>
    <w:p w14:paraId="5218CC04" w14:textId="77777777" w:rsidR="00E263E0" w:rsidRDefault="00E263E0">
      <w:pPr>
        <w:spacing w:after="240" w:line="240" w:lineRule="auto"/>
        <w:ind w:right="48"/>
        <w:jc w:val="both"/>
        <w:rPr>
          <w:rFonts w:ascii="Arial" w:eastAsia="Times New Roman" w:hAnsi="Arial" w:cs="Arial"/>
          <w:color w:val="000000"/>
          <w:sz w:val="27"/>
          <w:szCs w:val="27"/>
        </w:rPr>
      </w:pPr>
    </w:p>
    <w:sectPr w:rsidR="00E263E0">
      <w:headerReference w:type="default" r:id="rId17"/>
      <w:pgSz w:w="12240" w:h="15840"/>
      <w:pgMar w:top="1134" w:right="1134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5BDA41" w14:textId="77777777" w:rsidR="00FE3A57" w:rsidRDefault="00FE3A57">
      <w:pPr>
        <w:spacing w:line="240" w:lineRule="auto"/>
      </w:pPr>
      <w:r>
        <w:separator/>
      </w:r>
    </w:p>
  </w:endnote>
  <w:endnote w:type="continuationSeparator" w:id="0">
    <w:p w14:paraId="71126137" w14:textId="77777777" w:rsidR="00FE3A57" w:rsidRDefault="00FE3A5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.VnArial">
    <w:altName w:val="Calibri"/>
    <w:charset w:val="00"/>
    <w:family w:val="swiss"/>
    <w:pitch w:val="default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806B35" w14:textId="77777777" w:rsidR="00FE3A57" w:rsidRDefault="00FE3A57">
      <w:pPr>
        <w:spacing w:after="0"/>
      </w:pPr>
      <w:r>
        <w:separator/>
      </w:r>
    </w:p>
  </w:footnote>
  <w:footnote w:type="continuationSeparator" w:id="0">
    <w:p w14:paraId="6222BA6A" w14:textId="77777777" w:rsidR="00FE3A57" w:rsidRDefault="00FE3A5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61157621"/>
    </w:sdtPr>
    <w:sdtContent>
      <w:p w14:paraId="19B0C708" w14:textId="77777777" w:rsidR="00E263E0" w:rsidRDefault="00000000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8</w:t>
        </w:r>
        <w:r>
          <w:fldChar w:fldCharType="end"/>
        </w:r>
      </w:p>
    </w:sdtContent>
  </w:sdt>
  <w:p w14:paraId="2DD04923" w14:textId="77777777" w:rsidR="00E263E0" w:rsidRDefault="00E263E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D"/>
    <w:multiLevelType w:val="multilevel"/>
    <w:tmpl w:val="0000000D"/>
    <w:lvl w:ilvl="0">
      <w:start w:val="23"/>
      <w:numFmt w:val="decimal"/>
      <w:lvlText w:val=""/>
      <w:lvlJc w:val="left"/>
    </w:lvl>
    <w:lvl w:ilvl="1">
      <w:start w:val="23"/>
      <w:numFmt w:val="decimal"/>
      <w:lvlText w:val=""/>
      <w:lvlJc w:val="left"/>
    </w:lvl>
    <w:lvl w:ilvl="2">
      <w:numFmt w:val="none"/>
      <w:lvlText w:val=""/>
      <w:lvlJc w:val="left"/>
      <w:pPr>
        <w:tabs>
          <w:tab w:val="left" w:pos="360"/>
        </w:tabs>
      </w:pPr>
    </w:lvl>
    <w:lvl w:ilvl="3">
      <w:start w:val="5888"/>
      <w:numFmt w:val="decimal"/>
      <w:lvlText w:val=""/>
      <w:lvlJc w:val="left"/>
    </w:lvl>
    <w:lvl w:ilvl="4">
      <w:start w:val="5888"/>
      <w:numFmt w:val="decimal"/>
      <w:lvlText w:val=""/>
      <w:lvlJc w:val="left"/>
    </w:lvl>
    <w:lvl w:ilvl="5">
      <w:start w:val="5888"/>
      <w:numFmt w:val="decimal"/>
      <w:lvlText w:val=""/>
      <w:lvlJc w:val="left"/>
    </w:lvl>
    <w:lvl w:ilvl="6">
      <w:start w:val="5888"/>
      <w:numFmt w:val="decimal"/>
      <w:lvlText w:val=""/>
      <w:lvlJc w:val="left"/>
    </w:lvl>
    <w:lvl w:ilvl="7">
      <w:start w:val="5888"/>
      <w:numFmt w:val="decimal"/>
      <w:lvlText w:val=""/>
      <w:lvlJc w:val="left"/>
    </w:lvl>
    <w:lvl w:ilvl="8">
      <w:start w:val="5888"/>
      <w:numFmt w:val="decimal"/>
      <w:lvlText w:val=""/>
      <w:lvlJc w:val="left"/>
    </w:lvl>
  </w:abstractNum>
  <w:abstractNum w:abstractNumId="1" w15:restartNumberingAfterBreak="0">
    <w:nsid w:val="0000000E"/>
    <w:multiLevelType w:val="multilevel"/>
    <w:tmpl w:val="0000000E"/>
    <w:lvl w:ilvl="0">
      <w:start w:val="5888"/>
      <w:numFmt w:val="decimal"/>
      <w:lvlText w:val=""/>
      <w:lvlJc w:val="left"/>
    </w:lvl>
    <w:lvl w:ilvl="1">
      <w:start w:val="5888"/>
      <w:numFmt w:val="decimal"/>
      <w:lvlText w:val=""/>
      <w:lvlJc w:val="left"/>
    </w:lvl>
    <w:lvl w:ilvl="2">
      <w:start w:val="5888"/>
      <w:numFmt w:val="decimal"/>
      <w:lvlText w:val=""/>
      <w:lvlJc w:val="left"/>
    </w:lvl>
    <w:lvl w:ilvl="3">
      <w:numFmt w:val="none"/>
      <w:lvlText w:val=""/>
      <w:lvlJc w:val="left"/>
      <w:pPr>
        <w:tabs>
          <w:tab w:val="left" w:pos="360"/>
        </w:tabs>
      </w:pPr>
    </w:lvl>
    <w:lvl w:ilvl="4">
      <w:start w:val="5888"/>
      <w:numFmt w:val="decimal"/>
      <w:lvlText w:val=""/>
      <w:lvlJc w:val="left"/>
    </w:lvl>
    <w:lvl w:ilvl="5">
      <w:start w:val="5888"/>
      <w:numFmt w:val="decimal"/>
      <w:lvlText w:val=""/>
      <w:lvlJc w:val="left"/>
    </w:lvl>
    <w:lvl w:ilvl="6">
      <w:start w:val="5888"/>
      <w:numFmt w:val="decimal"/>
      <w:lvlText w:val=""/>
      <w:lvlJc w:val="left"/>
    </w:lvl>
    <w:lvl w:ilvl="7">
      <w:start w:val="5888"/>
      <w:numFmt w:val="decimal"/>
      <w:lvlText w:val=""/>
      <w:lvlJc w:val="left"/>
    </w:lvl>
    <w:lvl w:ilvl="8">
      <w:start w:val="5888"/>
      <w:numFmt w:val="decimal"/>
      <w:lvlText w:val=""/>
      <w:lvlJc w:val="left"/>
    </w:lvl>
  </w:abstractNum>
  <w:abstractNum w:abstractNumId="2" w15:restartNumberingAfterBreak="0">
    <w:nsid w:val="0000000F"/>
    <w:multiLevelType w:val="multilevel"/>
    <w:tmpl w:val="0000000F"/>
    <w:lvl w:ilvl="0">
      <w:start w:val="5888"/>
      <w:numFmt w:val="decimal"/>
      <w:lvlText w:val=""/>
      <w:lvlJc w:val="left"/>
    </w:lvl>
    <w:lvl w:ilvl="1">
      <w:start w:val="5888"/>
      <w:numFmt w:val="decimal"/>
      <w:lvlText w:val=""/>
      <w:lvlJc w:val="left"/>
    </w:lvl>
    <w:lvl w:ilvl="2">
      <w:start w:val="5888"/>
      <w:numFmt w:val="decimal"/>
      <w:lvlText w:val=""/>
      <w:lvlJc w:val="left"/>
    </w:lvl>
    <w:lvl w:ilvl="3">
      <w:start w:val="23"/>
      <w:numFmt w:val="decimal"/>
      <w:lvlText w:val=""/>
      <w:lvlJc w:val="left"/>
    </w:lvl>
    <w:lvl w:ilvl="4">
      <w:start w:val="23"/>
      <w:numFmt w:val="decimal"/>
      <w:lvlText w:val=""/>
      <w:lvlJc w:val="left"/>
    </w:lvl>
    <w:lvl w:ilvl="5">
      <w:start w:val="23"/>
      <w:numFmt w:val="decimal"/>
      <w:lvlText w:val=""/>
      <w:lvlJc w:val="left"/>
    </w:lvl>
    <w:lvl w:ilvl="6">
      <w:start w:val="23"/>
      <w:numFmt w:val="decimal"/>
      <w:lvlText w:val=""/>
      <w:lvlJc w:val="left"/>
    </w:lvl>
    <w:lvl w:ilvl="7">
      <w:start w:val="23"/>
      <w:numFmt w:val="decimal"/>
      <w:lvlText w:val=""/>
      <w:lvlJc w:val="left"/>
    </w:lvl>
    <w:lvl w:ilvl="8">
      <w:start w:val="23"/>
      <w:numFmt w:val="decimal"/>
      <w:lvlText w:val=""/>
      <w:lvlJc w:val="left"/>
    </w:lvl>
  </w:abstractNum>
  <w:abstractNum w:abstractNumId="3" w15:restartNumberingAfterBreak="0">
    <w:nsid w:val="050D755B"/>
    <w:multiLevelType w:val="multilevel"/>
    <w:tmpl w:val="050D755B"/>
    <w:lvl w:ilvl="0">
      <w:numFmt w:val="bullet"/>
      <w:lvlText w:val="-"/>
      <w:lvlJc w:val="left"/>
      <w:pPr>
        <w:ind w:left="368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10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8" w:hanging="360"/>
      </w:pPr>
      <w:rPr>
        <w:rFonts w:ascii="Wingdings" w:hAnsi="Wingdings" w:hint="default"/>
      </w:rPr>
    </w:lvl>
  </w:abstractNum>
  <w:abstractNum w:abstractNumId="4" w15:restartNumberingAfterBreak="0">
    <w:nsid w:val="3A7E3AE5"/>
    <w:multiLevelType w:val="multilevel"/>
    <w:tmpl w:val="3A7E3AE5"/>
    <w:lvl w:ilvl="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DB051D"/>
    <w:multiLevelType w:val="multilevel"/>
    <w:tmpl w:val="5CDB051D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6" w15:restartNumberingAfterBreak="0">
    <w:nsid w:val="6C9C7683"/>
    <w:multiLevelType w:val="multilevel"/>
    <w:tmpl w:val="6C9C7683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1"/>
      <w:numFmt w:val="decimal"/>
      <w:lvlText w:val="%1.%2."/>
      <w:lvlJc w:val="left"/>
      <w:pPr>
        <w:ind w:left="-2403" w:hanging="432"/>
      </w:pPr>
      <w:rPr>
        <w:rFonts w:hint="default"/>
        <w:b/>
        <w:sz w:val="28"/>
        <w:szCs w:val="28"/>
      </w:rPr>
    </w:lvl>
    <w:lvl w:ilvl="2">
      <w:start w:val="1"/>
      <w:numFmt w:val="decimal"/>
      <w:lvlText w:val="%1.%2.%3."/>
      <w:lvlJc w:val="left"/>
      <w:pPr>
        <w:ind w:left="-2037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-1533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102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525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59" w:hanging="1440"/>
      </w:pPr>
      <w:rPr>
        <w:rFonts w:hint="default"/>
      </w:rPr>
    </w:lvl>
  </w:abstractNum>
  <w:num w:numId="1" w16cid:durableId="1465149200">
    <w:abstractNumId w:val="6"/>
  </w:num>
  <w:num w:numId="2" w16cid:durableId="1461804251">
    <w:abstractNumId w:val="5"/>
  </w:num>
  <w:num w:numId="3" w16cid:durableId="1824465257">
    <w:abstractNumId w:val="3"/>
  </w:num>
  <w:num w:numId="4" w16cid:durableId="1277328163">
    <w:abstractNumId w:val="0"/>
  </w:num>
  <w:num w:numId="5" w16cid:durableId="1238974240">
    <w:abstractNumId w:val="1"/>
  </w:num>
  <w:num w:numId="6" w16cid:durableId="780807919">
    <w:abstractNumId w:val="2"/>
  </w:num>
  <w:num w:numId="7" w16cid:durableId="76214444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3385"/>
    <w:rsid w:val="00004124"/>
    <w:rsid w:val="000127B5"/>
    <w:rsid w:val="00027463"/>
    <w:rsid w:val="00027B2E"/>
    <w:rsid w:val="00030134"/>
    <w:rsid w:val="00030CAB"/>
    <w:rsid w:val="00042F08"/>
    <w:rsid w:val="000632DE"/>
    <w:rsid w:val="00063C59"/>
    <w:rsid w:val="00083886"/>
    <w:rsid w:val="000E6C6E"/>
    <w:rsid w:val="000F5A99"/>
    <w:rsid w:val="00116E4B"/>
    <w:rsid w:val="001249E6"/>
    <w:rsid w:val="0013433F"/>
    <w:rsid w:val="00150DD6"/>
    <w:rsid w:val="00166C19"/>
    <w:rsid w:val="00184E01"/>
    <w:rsid w:val="00192914"/>
    <w:rsid w:val="00197D31"/>
    <w:rsid w:val="001A6B56"/>
    <w:rsid w:val="001B4B98"/>
    <w:rsid w:val="001C2AAA"/>
    <w:rsid w:val="001D61BB"/>
    <w:rsid w:val="001F3352"/>
    <w:rsid w:val="001F35B3"/>
    <w:rsid w:val="00203840"/>
    <w:rsid w:val="00220933"/>
    <w:rsid w:val="002A3455"/>
    <w:rsid w:val="002E4468"/>
    <w:rsid w:val="002F3508"/>
    <w:rsid w:val="00314245"/>
    <w:rsid w:val="00314DAA"/>
    <w:rsid w:val="00321DC6"/>
    <w:rsid w:val="003263B9"/>
    <w:rsid w:val="003540EF"/>
    <w:rsid w:val="00356E2F"/>
    <w:rsid w:val="00364AF3"/>
    <w:rsid w:val="00376A30"/>
    <w:rsid w:val="0038040D"/>
    <w:rsid w:val="003A6409"/>
    <w:rsid w:val="003B19C8"/>
    <w:rsid w:val="003C2D15"/>
    <w:rsid w:val="003C449C"/>
    <w:rsid w:val="003D13F1"/>
    <w:rsid w:val="003E0385"/>
    <w:rsid w:val="003E62BF"/>
    <w:rsid w:val="004233EC"/>
    <w:rsid w:val="00425DCD"/>
    <w:rsid w:val="00430BC0"/>
    <w:rsid w:val="0044034F"/>
    <w:rsid w:val="004475FC"/>
    <w:rsid w:val="004478AE"/>
    <w:rsid w:val="004502BA"/>
    <w:rsid w:val="00457F14"/>
    <w:rsid w:val="0046113F"/>
    <w:rsid w:val="00465DD2"/>
    <w:rsid w:val="00482EE8"/>
    <w:rsid w:val="004846FF"/>
    <w:rsid w:val="004A5401"/>
    <w:rsid w:val="004B13F9"/>
    <w:rsid w:val="004B7AA5"/>
    <w:rsid w:val="004D41AA"/>
    <w:rsid w:val="004D5EC1"/>
    <w:rsid w:val="004E3B85"/>
    <w:rsid w:val="004F3E46"/>
    <w:rsid w:val="0050011F"/>
    <w:rsid w:val="00510A2D"/>
    <w:rsid w:val="00525D72"/>
    <w:rsid w:val="00544DA3"/>
    <w:rsid w:val="005477FB"/>
    <w:rsid w:val="005610D8"/>
    <w:rsid w:val="00590FD6"/>
    <w:rsid w:val="005927E6"/>
    <w:rsid w:val="005C4CC8"/>
    <w:rsid w:val="005C515E"/>
    <w:rsid w:val="005E351B"/>
    <w:rsid w:val="005F48EA"/>
    <w:rsid w:val="006147D6"/>
    <w:rsid w:val="00660967"/>
    <w:rsid w:val="00663032"/>
    <w:rsid w:val="00697783"/>
    <w:rsid w:val="006B22AC"/>
    <w:rsid w:val="00701A90"/>
    <w:rsid w:val="00730330"/>
    <w:rsid w:val="007339F0"/>
    <w:rsid w:val="00741600"/>
    <w:rsid w:val="0076210D"/>
    <w:rsid w:val="00773902"/>
    <w:rsid w:val="007938AE"/>
    <w:rsid w:val="007B485B"/>
    <w:rsid w:val="007C66D1"/>
    <w:rsid w:val="007E38AC"/>
    <w:rsid w:val="007F6F46"/>
    <w:rsid w:val="007F77B2"/>
    <w:rsid w:val="00800811"/>
    <w:rsid w:val="008023E9"/>
    <w:rsid w:val="008309E3"/>
    <w:rsid w:val="0084052D"/>
    <w:rsid w:val="008977C3"/>
    <w:rsid w:val="008A37BD"/>
    <w:rsid w:val="008B3B34"/>
    <w:rsid w:val="008D14C9"/>
    <w:rsid w:val="008F79F5"/>
    <w:rsid w:val="009216A4"/>
    <w:rsid w:val="009437F2"/>
    <w:rsid w:val="00947DC2"/>
    <w:rsid w:val="0095568D"/>
    <w:rsid w:val="00964F59"/>
    <w:rsid w:val="009963FD"/>
    <w:rsid w:val="00A00180"/>
    <w:rsid w:val="00A04707"/>
    <w:rsid w:val="00A47B15"/>
    <w:rsid w:val="00A47FB4"/>
    <w:rsid w:val="00A6765D"/>
    <w:rsid w:val="00A71157"/>
    <w:rsid w:val="00A86F26"/>
    <w:rsid w:val="00AA368B"/>
    <w:rsid w:val="00AC7AD1"/>
    <w:rsid w:val="00AD02BE"/>
    <w:rsid w:val="00AD1D8B"/>
    <w:rsid w:val="00AF72B2"/>
    <w:rsid w:val="00B11186"/>
    <w:rsid w:val="00B12751"/>
    <w:rsid w:val="00B235F3"/>
    <w:rsid w:val="00B273D7"/>
    <w:rsid w:val="00B311E3"/>
    <w:rsid w:val="00B552C1"/>
    <w:rsid w:val="00B56CD9"/>
    <w:rsid w:val="00B65B20"/>
    <w:rsid w:val="00B92AEF"/>
    <w:rsid w:val="00B96FDB"/>
    <w:rsid w:val="00BE311E"/>
    <w:rsid w:val="00BE6062"/>
    <w:rsid w:val="00BF7434"/>
    <w:rsid w:val="00C03385"/>
    <w:rsid w:val="00C149DD"/>
    <w:rsid w:val="00C1624D"/>
    <w:rsid w:val="00C525F9"/>
    <w:rsid w:val="00C54617"/>
    <w:rsid w:val="00C73536"/>
    <w:rsid w:val="00C92CB7"/>
    <w:rsid w:val="00CD01A8"/>
    <w:rsid w:val="00CE2695"/>
    <w:rsid w:val="00CE682F"/>
    <w:rsid w:val="00CF1283"/>
    <w:rsid w:val="00CF7BAE"/>
    <w:rsid w:val="00D04E77"/>
    <w:rsid w:val="00D17E06"/>
    <w:rsid w:val="00D32C7B"/>
    <w:rsid w:val="00D3793C"/>
    <w:rsid w:val="00D460E8"/>
    <w:rsid w:val="00DA19FB"/>
    <w:rsid w:val="00DB024B"/>
    <w:rsid w:val="00DC11A4"/>
    <w:rsid w:val="00DC3BE8"/>
    <w:rsid w:val="00DC6B5C"/>
    <w:rsid w:val="00DD7113"/>
    <w:rsid w:val="00DE535D"/>
    <w:rsid w:val="00DE6AC6"/>
    <w:rsid w:val="00DF0D77"/>
    <w:rsid w:val="00DF6164"/>
    <w:rsid w:val="00E06947"/>
    <w:rsid w:val="00E263E0"/>
    <w:rsid w:val="00E45D31"/>
    <w:rsid w:val="00E6319A"/>
    <w:rsid w:val="00E848F8"/>
    <w:rsid w:val="00E86A59"/>
    <w:rsid w:val="00E964F8"/>
    <w:rsid w:val="00EA6023"/>
    <w:rsid w:val="00EA65B3"/>
    <w:rsid w:val="00EB171D"/>
    <w:rsid w:val="00EB6FD6"/>
    <w:rsid w:val="00EC5E18"/>
    <w:rsid w:val="00ED082F"/>
    <w:rsid w:val="00F022EB"/>
    <w:rsid w:val="00F5192A"/>
    <w:rsid w:val="00F703B2"/>
    <w:rsid w:val="00F73AE8"/>
    <w:rsid w:val="00FA4744"/>
    <w:rsid w:val="00FC763E"/>
    <w:rsid w:val="00FE3683"/>
    <w:rsid w:val="00FE3A57"/>
    <w:rsid w:val="00FE6FC1"/>
    <w:rsid w:val="1C463A33"/>
    <w:rsid w:val="5BC40CFA"/>
    <w:rsid w:val="7B574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2F35E4A"/>
  <w15:docId w15:val="{869BB941-E85D-423A-97CB-4F7F98271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0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pPr>
      <w:keepNext/>
      <w:spacing w:before="120" w:after="0" w:line="240" w:lineRule="auto"/>
      <w:ind w:left="-57" w:right="-57"/>
      <w:jc w:val="center"/>
      <w:outlineLvl w:val="6"/>
    </w:pPr>
    <w:rPr>
      <w:rFonts w:ascii=".VnArial" w:eastAsia="Times New Roman" w:hAnsi=".VnArial" w:cs="Times New Roman"/>
      <w:b/>
      <w:spacing w:val="-10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Pr>
      <w:i/>
      <w:iCs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ing7Char">
    <w:name w:val="Heading 7 Char"/>
    <w:basedOn w:val="DefaultParagraphFont"/>
    <w:link w:val="Heading7"/>
    <w:qFormat/>
    <w:rPr>
      <w:rFonts w:ascii=".VnArial" w:eastAsia="Times New Roman" w:hAnsi=".VnArial" w:cs="Times New Roman"/>
      <w:b/>
      <w:spacing w:val="-10"/>
      <w:sz w:val="28"/>
      <w:szCs w:val="20"/>
    </w:r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1180</Words>
  <Characters>6731</Characters>
  <Application>Microsoft Office Word</Application>
  <DocSecurity>0</DocSecurity>
  <Lines>56</Lines>
  <Paragraphs>15</Paragraphs>
  <ScaleCrop>false</ScaleCrop>
  <Company/>
  <LinksUpToDate>false</LinksUpToDate>
  <CharactersWithSpaces>7896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Administrator</cp:lastModifiedBy>
  <cp:revision>2</cp:revision>
  <cp:lastPrinted>2024-06-20T12:17:00Z</cp:lastPrinted>
  <dcterms:created xsi:type="dcterms:W3CDTF">2025-03-28T07:20:00Z</dcterms:created>
  <dcterms:modified xsi:type="dcterms:W3CDTF">2025-03-28T07:20:00Z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1033-12.2.0.17119</vt:lpwstr>
  </property>
  <property fmtid="{D5CDD505-2E9C-101B-9397-08002B2CF9AE}" pid="3" name="ICV">
    <vt:lpwstr>3F2F223444F14A93B16AED5F8BCFC357_12</vt:lpwstr>
  </property>
</Properties>
</file>